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BC949" w14:textId="69A3D722" w:rsidR="00C251BD" w:rsidRDefault="007C17A3" w:rsidP="00281C78">
      <w:pPr>
        <w:tabs>
          <w:tab w:val="left" w:pos="8295"/>
        </w:tabs>
        <w:rPr>
          <w:szCs w:val="18"/>
        </w:rPr>
      </w:pPr>
      <w:r w:rsidRPr="00D247A5">
        <w:rPr>
          <w:noProof/>
        </w:rPr>
        <w:drawing>
          <wp:anchor distT="0" distB="0" distL="114300" distR="114300" simplePos="0" relativeHeight="251659264" behindDoc="1" locked="0" layoutInCell="1" allowOverlap="1" wp14:anchorId="162029EF" wp14:editId="243AA85B">
            <wp:simplePos x="0" y="0"/>
            <wp:positionH relativeFrom="column">
              <wp:posOffset>3110628</wp:posOffset>
            </wp:positionH>
            <wp:positionV relativeFrom="paragraph">
              <wp:posOffset>-823320</wp:posOffset>
            </wp:positionV>
            <wp:extent cx="2351405" cy="1590675"/>
            <wp:effectExtent l="0" t="0" r="0" b="9525"/>
            <wp:wrapNone/>
            <wp:docPr id="16" name="Afbeelding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40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47A5">
        <w:rPr>
          <w:noProof/>
        </w:rPr>
        <w:drawing>
          <wp:anchor distT="0" distB="0" distL="114300" distR="114300" simplePos="0" relativeHeight="251661312" behindDoc="0" locked="0" layoutInCell="1" allowOverlap="1" wp14:anchorId="387EEC6E" wp14:editId="64F889A8">
            <wp:simplePos x="0" y="0"/>
            <wp:positionH relativeFrom="page">
              <wp:align>center</wp:align>
            </wp:positionH>
            <wp:positionV relativeFrom="paragraph">
              <wp:posOffset>-724803</wp:posOffset>
            </wp:positionV>
            <wp:extent cx="466725" cy="1333500"/>
            <wp:effectExtent l="0" t="0" r="9525" b="0"/>
            <wp:wrapNone/>
            <wp:docPr id="7" name="Afbeelding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BBB21" w14:textId="270ED7F8" w:rsidR="002141DB" w:rsidRDefault="002141DB" w:rsidP="00281C78">
      <w:pPr>
        <w:tabs>
          <w:tab w:val="left" w:pos="8295"/>
        </w:tabs>
        <w:rPr>
          <w:szCs w:val="18"/>
        </w:rPr>
      </w:pPr>
    </w:p>
    <w:p w14:paraId="368948A5" w14:textId="77777777" w:rsidR="002055C8" w:rsidRDefault="002055C8" w:rsidP="00281C78">
      <w:pPr>
        <w:tabs>
          <w:tab w:val="left" w:pos="8295"/>
        </w:tabs>
        <w:rPr>
          <w:szCs w:val="18"/>
        </w:rPr>
      </w:pPr>
    </w:p>
    <w:p w14:paraId="57FB3C47" w14:textId="7237793D" w:rsidR="00281C78" w:rsidRDefault="007C17A3" w:rsidP="00EF7CC9">
      <w:pPr>
        <w:spacing w:after="0"/>
      </w:pPr>
      <w:bookmarkStart w:id="0" w:name="bmBegin"/>
      <w:bookmarkEnd w:id="0"/>
      <w:r w:rsidRPr="007C17A3">
        <w:rPr>
          <w:rFonts w:ascii="RijksoverheidSansHeadingTT" w:hAnsi="RijksoverheidSansHeadingTT" w:cs="Arial"/>
          <w:b/>
          <w:color w:val="007BC7"/>
          <w:kern w:val="28"/>
          <w:sz w:val="40"/>
          <w:szCs w:val="40"/>
        </w:rPr>
        <w:t>Tabel hoofdgegevens vertraagd of aangepast Startbouwimpuls project</w:t>
      </w:r>
    </w:p>
    <w:p w14:paraId="625DEA79" w14:textId="77777777" w:rsidR="002055C8" w:rsidRPr="00281C78" w:rsidRDefault="002055C8" w:rsidP="00EF7CC9">
      <w:pPr>
        <w:spacing w:after="0"/>
      </w:pPr>
    </w:p>
    <w:p w14:paraId="5ADDAAE8" w14:textId="16078B0F" w:rsidR="00EF7CC9" w:rsidRDefault="00281C78" w:rsidP="00EF7CC9">
      <w:pPr>
        <w:pStyle w:val="Documentvoetnoot"/>
        <w:numPr>
          <w:ilvl w:val="0"/>
          <w:numId w:val="21"/>
        </w:numPr>
        <w:spacing w:before="0" w:line="180" w:lineRule="atLeast"/>
        <w:ind w:left="709" w:hanging="425"/>
        <w:rPr>
          <w:b w:val="0"/>
          <w:sz w:val="18"/>
          <w:szCs w:val="18"/>
        </w:rPr>
      </w:pPr>
      <w:bookmarkStart w:id="1" w:name="_Hlk164957893"/>
      <w:r w:rsidRPr="00EF7CC9">
        <w:rPr>
          <w:b w:val="0"/>
          <w:sz w:val="18"/>
          <w:szCs w:val="18"/>
        </w:rPr>
        <w:t xml:space="preserve">Meer informatie vindt u op </w:t>
      </w:r>
      <w:hyperlink r:id="rId9" w:history="1">
        <w:r w:rsidR="009C350F" w:rsidRPr="00B56084">
          <w:rPr>
            <w:rStyle w:val="Hyperlink"/>
            <w:b w:val="0"/>
            <w:bCs/>
            <w:sz w:val="18"/>
            <w:szCs w:val="18"/>
          </w:rPr>
          <w:t>Startbouwimpuls (SBI) (rvo.nl)</w:t>
        </w:r>
      </w:hyperlink>
      <w:bookmarkEnd w:id="1"/>
      <w:r w:rsidRPr="00EF7CC9">
        <w:rPr>
          <w:b w:val="0"/>
          <w:sz w:val="18"/>
          <w:szCs w:val="18"/>
        </w:rPr>
        <w:t>.</w:t>
      </w:r>
    </w:p>
    <w:p w14:paraId="44F8444C" w14:textId="095D499C" w:rsidR="000F3941" w:rsidRPr="00EF7CC9" w:rsidRDefault="001775E0" w:rsidP="00EF7CC9">
      <w:pPr>
        <w:pStyle w:val="Documentvoetnoot"/>
        <w:numPr>
          <w:ilvl w:val="0"/>
          <w:numId w:val="21"/>
        </w:numPr>
        <w:spacing w:before="0" w:line="180" w:lineRule="atLeast"/>
        <w:ind w:left="709" w:hanging="425"/>
        <w:rPr>
          <w:b w:val="0"/>
          <w:bCs/>
          <w:sz w:val="18"/>
          <w:szCs w:val="18"/>
        </w:rPr>
      </w:pPr>
      <w:r w:rsidRPr="00EF7CC9">
        <w:rPr>
          <w:b w:val="0"/>
          <w:bCs/>
          <w:sz w:val="18"/>
          <w:szCs w:val="18"/>
        </w:rPr>
        <w:t xml:space="preserve">Wij gaan zorgvuldig om met uw persoonsgegevens. Lees meer over ons </w:t>
      </w:r>
      <w:hyperlink r:id="rId10" w:history="1">
        <w:r w:rsidRPr="00EF7CC9">
          <w:rPr>
            <w:rStyle w:val="Hyperlink"/>
            <w:b w:val="0"/>
            <w:bCs/>
            <w:sz w:val="18"/>
            <w:szCs w:val="18"/>
          </w:rPr>
          <w:t>privacybeleid</w:t>
        </w:r>
        <w:r w:rsidRPr="00EF7CC9">
          <w:rPr>
            <w:b w:val="0"/>
            <w:bCs/>
          </w:rPr>
          <w:t>.</w:t>
        </w:r>
      </w:hyperlink>
    </w:p>
    <w:p w14:paraId="59541F81" w14:textId="01FCF5E5" w:rsidR="001775E0" w:rsidRDefault="001775E0" w:rsidP="001775E0">
      <w:pPr>
        <w:pStyle w:val="Lijstalinea"/>
        <w:spacing w:after="0" w:line="240" w:lineRule="exact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5BA4B962" w14:textId="77777777" w:rsidR="00EF7CC9" w:rsidRDefault="00EF7CC9" w:rsidP="001775E0">
      <w:pPr>
        <w:pStyle w:val="Lijstalinea"/>
        <w:spacing w:after="0" w:line="240" w:lineRule="exact"/>
        <w:rPr>
          <w:rFonts w:ascii="Verdana" w:eastAsia="Times New Roman" w:hAnsi="Verdana" w:cs="Times New Roman"/>
          <w:sz w:val="18"/>
          <w:szCs w:val="18"/>
          <w:lang w:eastAsia="nl-NL"/>
        </w:rPr>
      </w:pPr>
    </w:p>
    <w:p w14:paraId="50F6A3EC" w14:textId="2CD728F0" w:rsidR="000F3941" w:rsidRPr="00B97F3D" w:rsidRDefault="005210F0" w:rsidP="00281C78">
      <w:pPr>
        <w:pStyle w:val="Kop1"/>
        <w:numPr>
          <w:ilvl w:val="0"/>
          <w:numId w:val="20"/>
        </w:numPr>
        <w:spacing w:before="0" w:after="0" w:line="240" w:lineRule="exac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</w:t>
      </w:r>
      <w:r w:rsidR="005A57FC" w:rsidRPr="00B97F3D">
        <w:rPr>
          <w:rFonts w:ascii="Verdana" w:hAnsi="Verdana"/>
          <w:sz w:val="22"/>
          <w:szCs w:val="22"/>
        </w:rPr>
        <w:t>erngegevens</w:t>
      </w:r>
    </w:p>
    <w:p w14:paraId="482608B6" w14:textId="77777777" w:rsidR="00281C78" w:rsidRPr="00281C78" w:rsidRDefault="00281C78" w:rsidP="00281C78">
      <w:pPr>
        <w:spacing w:after="0" w:line="240" w:lineRule="exact"/>
      </w:pPr>
    </w:p>
    <w:p w14:paraId="22A1DA48" w14:textId="6E57EE52" w:rsidR="00E635F1" w:rsidRPr="0006035B" w:rsidRDefault="005A57FC" w:rsidP="00E635F1">
      <w:pPr>
        <w:spacing w:after="0" w:line="240" w:lineRule="exac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Gemeente</w:t>
      </w:r>
    </w:p>
    <w:tbl>
      <w:tblPr>
        <w:tblStyle w:val="Tabelraster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6B64C8" w:rsidRPr="00E654F8" w14:paraId="219D0608" w14:textId="77777777" w:rsidTr="002A36A7">
        <w:trPr>
          <w:trHeight w:val="340"/>
        </w:trPr>
        <w:tc>
          <w:tcPr>
            <w:tcW w:w="96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2409A8CA" w14:textId="07DA62E5" w:rsidR="006B64C8" w:rsidRPr="00E654F8" w:rsidRDefault="006B64C8" w:rsidP="006B64C8">
            <w:pPr>
              <w:spacing w:after="0" w:line="240" w:lineRule="exact"/>
              <w:rPr>
                <w:rFonts w:ascii="Verdana" w:hAnsi="Verdana"/>
                <w:sz w:val="18"/>
                <w:szCs w:val="18"/>
              </w:rPr>
            </w:pPr>
            <w:bookmarkStart w:id="2" w:name="_Hlk124234705"/>
          </w:p>
        </w:tc>
      </w:tr>
      <w:bookmarkEnd w:id="2"/>
    </w:tbl>
    <w:p w14:paraId="1FFD20AC" w14:textId="05BE30EC" w:rsidR="006B64C8" w:rsidRDefault="006B64C8" w:rsidP="001656E9">
      <w:pPr>
        <w:spacing w:after="0" w:line="100" w:lineRule="exact"/>
        <w:rPr>
          <w:rFonts w:ascii="Verdana" w:hAnsi="Verdana"/>
          <w:sz w:val="18"/>
          <w:szCs w:val="18"/>
        </w:rPr>
      </w:pPr>
    </w:p>
    <w:p w14:paraId="530E3574" w14:textId="4D4DC17B" w:rsidR="00805A4F" w:rsidRPr="00E654F8" w:rsidRDefault="005A57FC" w:rsidP="00805A4F">
      <w:pPr>
        <w:spacing w:after="0" w:line="240" w:lineRule="exact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>Naam project</w:t>
      </w:r>
    </w:p>
    <w:tbl>
      <w:tblPr>
        <w:tblStyle w:val="Tabelraster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805A4F" w:rsidRPr="00E654F8" w14:paraId="6606F761" w14:textId="77777777" w:rsidTr="002A36A7">
        <w:trPr>
          <w:trHeight w:val="340"/>
        </w:trPr>
        <w:tc>
          <w:tcPr>
            <w:tcW w:w="96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0DA09F2B" w14:textId="77777777" w:rsidR="00805A4F" w:rsidRPr="00E654F8" w:rsidRDefault="00805A4F" w:rsidP="0091166C">
            <w:pPr>
              <w:tabs>
                <w:tab w:val="left" w:pos="5159"/>
              </w:tabs>
              <w:spacing w:after="0"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BD354FD" w14:textId="77777777" w:rsidR="00805A4F" w:rsidRPr="00E654F8" w:rsidRDefault="00805A4F" w:rsidP="001656E9">
      <w:pPr>
        <w:spacing w:after="0" w:line="100" w:lineRule="exact"/>
        <w:rPr>
          <w:rFonts w:ascii="Verdana" w:hAnsi="Verdana"/>
          <w:sz w:val="18"/>
          <w:szCs w:val="18"/>
        </w:rPr>
      </w:pPr>
    </w:p>
    <w:p w14:paraId="4CDB3010" w14:textId="60106BA0" w:rsidR="006B64C8" w:rsidRPr="00E654F8" w:rsidRDefault="005A57FC" w:rsidP="006B64C8">
      <w:pPr>
        <w:spacing w:after="0" w:line="240" w:lineRule="exact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>Toegekende bijdrage aan het project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9626"/>
      </w:tblGrid>
      <w:tr w:rsidR="006B64C8" w:rsidRPr="00E654F8" w14:paraId="2FB492C5" w14:textId="77777777" w:rsidTr="002A36A7">
        <w:trPr>
          <w:trHeight w:val="340"/>
        </w:trPr>
        <w:tc>
          <w:tcPr>
            <w:tcW w:w="96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0FCFBDE4" w14:textId="7FE09393" w:rsidR="006B64C8" w:rsidRPr="00E654F8" w:rsidRDefault="002055C8" w:rsidP="00E654F8">
            <w:pPr>
              <w:tabs>
                <w:tab w:val="left" w:pos="5159"/>
              </w:tabs>
              <w:spacing w:after="0" w:line="24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€ </w:t>
            </w:r>
          </w:p>
        </w:tc>
      </w:tr>
    </w:tbl>
    <w:p w14:paraId="3D6F5939" w14:textId="77777777" w:rsidR="006B64C8" w:rsidRPr="00E654F8" w:rsidRDefault="006B64C8" w:rsidP="00D310C4">
      <w:pPr>
        <w:spacing w:after="0" w:line="100" w:lineRule="exact"/>
        <w:rPr>
          <w:rFonts w:ascii="Verdana" w:eastAsia="Calibri" w:hAnsi="Verdana"/>
          <w:sz w:val="18"/>
          <w:szCs w:val="18"/>
        </w:rPr>
      </w:pPr>
    </w:p>
    <w:p w14:paraId="7FA8072F" w14:textId="0354F622" w:rsidR="005A57FC" w:rsidRPr="00E654F8" w:rsidRDefault="005A57FC" w:rsidP="005A57FC">
      <w:pPr>
        <w:spacing w:after="0" w:line="240" w:lineRule="exact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>Toegekende bijdrage per SBI-woning</w:t>
      </w:r>
    </w:p>
    <w:tbl>
      <w:tblPr>
        <w:tblStyle w:val="Tabelraster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6B64C8" w:rsidRPr="00E654F8" w14:paraId="0C07DEEA" w14:textId="77777777" w:rsidTr="002A36A7">
        <w:trPr>
          <w:trHeight w:val="340"/>
        </w:trPr>
        <w:tc>
          <w:tcPr>
            <w:tcW w:w="96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744EBF25" w14:textId="167DD1AC" w:rsidR="006B64C8" w:rsidRPr="00E654F8" w:rsidRDefault="002055C8" w:rsidP="00E654F8">
            <w:pPr>
              <w:tabs>
                <w:tab w:val="center" w:pos="4422"/>
              </w:tabs>
              <w:spacing w:after="0" w:line="24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</w:tbl>
    <w:p w14:paraId="24FF5CD9" w14:textId="77777777" w:rsidR="006B64C8" w:rsidRPr="00E654F8" w:rsidRDefault="006B64C8" w:rsidP="00D310C4">
      <w:pPr>
        <w:spacing w:after="0" w:line="100" w:lineRule="exact"/>
        <w:rPr>
          <w:rFonts w:ascii="Verdana" w:hAnsi="Verdana"/>
          <w:sz w:val="18"/>
          <w:szCs w:val="18"/>
        </w:rPr>
      </w:pPr>
    </w:p>
    <w:p w14:paraId="002E631C" w14:textId="0E9CDCA7" w:rsidR="00281C78" w:rsidRDefault="00281C78" w:rsidP="00281C78">
      <w:pPr>
        <w:spacing w:after="0" w:line="240" w:lineRule="exact"/>
      </w:pPr>
    </w:p>
    <w:p w14:paraId="52986A10" w14:textId="7234EAD6" w:rsidR="00281C78" w:rsidRPr="00B97F3D" w:rsidRDefault="00D10FD9" w:rsidP="001656E9">
      <w:pPr>
        <w:pStyle w:val="Kop1"/>
        <w:numPr>
          <w:ilvl w:val="0"/>
          <w:numId w:val="20"/>
        </w:numPr>
        <w:spacing w:before="0" w:after="0" w:line="240" w:lineRule="exact"/>
        <w:rPr>
          <w:rFonts w:ascii="Verdana" w:hAnsi="Verdana"/>
          <w:sz w:val="22"/>
          <w:szCs w:val="22"/>
        </w:rPr>
      </w:pPr>
      <w:r w:rsidRPr="00B97F3D">
        <w:rPr>
          <w:rFonts w:ascii="Verdana" w:hAnsi="Verdana"/>
          <w:sz w:val="22"/>
          <w:szCs w:val="22"/>
        </w:rPr>
        <w:t>Woonprogramma</w:t>
      </w:r>
    </w:p>
    <w:p w14:paraId="296FAFE9" w14:textId="3CBC4367" w:rsidR="00281C78" w:rsidRDefault="00281C78" w:rsidP="00281C78">
      <w:pPr>
        <w:spacing w:after="0" w:line="240" w:lineRule="exact"/>
      </w:pPr>
    </w:p>
    <w:tbl>
      <w:tblPr>
        <w:tblStyle w:val="Tabelrasterlicht"/>
        <w:tblW w:w="9632" w:type="dxa"/>
        <w:tblLook w:val="04A0" w:firstRow="1" w:lastRow="0" w:firstColumn="1" w:lastColumn="0" w:noHBand="0" w:noVBand="1"/>
      </w:tblPr>
      <w:tblGrid>
        <w:gridCol w:w="3864"/>
        <w:gridCol w:w="224"/>
        <w:gridCol w:w="2660"/>
        <w:gridCol w:w="224"/>
        <w:gridCol w:w="2660"/>
      </w:tblGrid>
      <w:tr w:rsidR="00EF7CC9" w14:paraId="1712135A" w14:textId="77777777" w:rsidTr="00EF7CC9">
        <w:trPr>
          <w:trHeight w:hRule="exact" w:val="454"/>
        </w:trPr>
        <w:tc>
          <w:tcPr>
            <w:tcW w:w="3831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14:paraId="2C66560B" w14:textId="6B0CD6B7" w:rsidR="00F178ED" w:rsidRDefault="00F178ED" w:rsidP="00EF7CC9">
            <w:pPr>
              <w:spacing w:after="0" w:line="240" w:lineRule="exact"/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254A279" w14:textId="77777777" w:rsidR="00F178ED" w:rsidRDefault="00F178ED" w:rsidP="00EF7CC9">
            <w:pPr>
              <w:spacing w:after="0" w:line="240" w:lineRule="exact"/>
              <w:jc w:val="center"/>
            </w:pPr>
          </w:p>
        </w:tc>
        <w:tc>
          <w:tcPr>
            <w:tcW w:w="2637" w:type="dxa"/>
            <w:vAlign w:val="center"/>
          </w:tcPr>
          <w:p w14:paraId="6CFF9D50" w14:textId="37C45744" w:rsidR="00F178ED" w:rsidRPr="00EF7CC9" w:rsidRDefault="00F178ED" w:rsidP="00EF7CC9">
            <w:pPr>
              <w:spacing w:after="0" w:line="240" w:lineRule="exact"/>
              <w:jc w:val="center"/>
              <w:rPr>
                <w:b/>
                <w:bCs/>
              </w:rPr>
            </w:pPr>
            <w:r w:rsidRPr="00EF7CC9">
              <w:rPr>
                <w:b/>
                <w:bCs/>
              </w:rPr>
              <w:t>Was</w:t>
            </w: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0DE1CA8" w14:textId="77777777" w:rsidR="00F178ED" w:rsidRPr="00EF7CC9" w:rsidRDefault="00F178ED" w:rsidP="00EF7CC9">
            <w:pPr>
              <w:spacing w:after="0" w:line="240" w:lineRule="exact"/>
              <w:jc w:val="center"/>
              <w:rPr>
                <w:b/>
                <w:bCs/>
              </w:rPr>
            </w:pPr>
          </w:p>
        </w:tc>
        <w:tc>
          <w:tcPr>
            <w:tcW w:w="2637" w:type="dxa"/>
            <w:vAlign w:val="center"/>
          </w:tcPr>
          <w:p w14:paraId="2543048B" w14:textId="00FDBE26" w:rsidR="00F178ED" w:rsidRPr="00EF7CC9" w:rsidRDefault="00F178ED" w:rsidP="00EF7CC9">
            <w:pPr>
              <w:spacing w:after="0" w:line="240" w:lineRule="exact"/>
              <w:jc w:val="center"/>
              <w:rPr>
                <w:b/>
                <w:bCs/>
              </w:rPr>
            </w:pPr>
            <w:r w:rsidRPr="00EF7CC9">
              <w:rPr>
                <w:b/>
                <w:bCs/>
              </w:rPr>
              <w:t>Wordt</w:t>
            </w:r>
          </w:p>
        </w:tc>
      </w:tr>
      <w:tr w:rsidR="00A42A7C" w14:paraId="7104412F" w14:textId="77777777" w:rsidTr="00A42A7C">
        <w:trPr>
          <w:trHeight w:hRule="exact" w:val="454"/>
        </w:trPr>
        <w:tc>
          <w:tcPr>
            <w:tcW w:w="3831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C846F7B" w14:textId="77777777" w:rsidR="00A42A7C" w:rsidRDefault="00A42A7C" w:rsidP="00281C78">
            <w:pPr>
              <w:spacing w:after="0" w:line="240" w:lineRule="exact"/>
            </w:pPr>
            <w:r w:rsidRPr="002A36A7">
              <w:t xml:space="preserve">Aantal SBI-woningen </w:t>
            </w:r>
          </w:p>
          <w:p w14:paraId="7EFF6760" w14:textId="1DFC20D6" w:rsidR="00A42A7C" w:rsidRDefault="00A42A7C" w:rsidP="00281C78">
            <w:pPr>
              <w:spacing w:after="0" w:line="240" w:lineRule="exact"/>
            </w:pPr>
            <w:r w:rsidRPr="002A36A7">
              <w:t>(netto toevoeging in BAG eenheden)</w:t>
            </w: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8F0307F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 w:val="restart"/>
            <w:shd w:val="clear" w:color="auto" w:fill="FBFBFB"/>
            <w:vAlign w:val="center"/>
          </w:tcPr>
          <w:p w14:paraId="272DDB31" w14:textId="03E9BC79" w:rsidR="00A42A7C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5AE17D4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 w:val="restart"/>
            <w:shd w:val="clear" w:color="auto" w:fill="FBFBFB"/>
            <w:vAlign w:val="center"/>
          </w:tcPr>
          <w:p w14:paraId="253EB075" w14:textId="33FE1666" w:rsidR="00A42A7C" w:rsidRDefault="00A42A7C" w:rsidP="00281C78">
            <w:pPr>
              <w:spacing w:after="0" w:line="240" w:lineRule="exact"/>
            </w:pPr>
          </w:p>
        </w:tc>
      </w:tr>
      <w:tr w:rsidR="00A42A7C" w14:paraId="4B9C036F" w14:textId="77777777" w:rsidTr="00A42A7C">
        <w:trPr>
          <w:trHeight w:val="242"/>
        </w:trPr>
        <w:tc>
          <w:tcPr>
            <w:tcW w:w="3831" w:type="dxa"/>
            <w:vMerge/>
            <w:shd w:val="clear" w:color="auto" w:fill="FFFFFF" w:themeFill="background1"/>
            <w:vAlign w:val="center"/>
          </w:tcPr>
          <w:p w14:paraId="676FCA0B" w14:textId="77777777" w:rsidR="00A42A7C" w:rsidRPr="002A36A7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89A0057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/>
            <w:shd w:val="clear" w:color="auto" w:fill="FBFBFB"/>
            <w:vAlign w:val="center"/>
          </w:tcPr>
          <w:p w14:paraId="46A6EA60" w14:textId="71814DFE" w:rsidR="00A42A7C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E6864E7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/>
            <w:shd w:val="clear" w:color="auto" w:fill="FBFBFB"/>
            <w:vAlign w:val="center"/>
          </w:tcPr>
          <w:p w14:paraId="0C7A51AD" w14:textId="72D4F282" w:rsidR="00A42A7C" w:rsidRDefault="00A42A7C" w:rsidP="00281C78">
            <w:pPr>
              <w:spacing w:after="0" w:line="240" w:lineRule="exact"/>
            </w:pPr>
          </w:p>
        </w:tc>
      </w:tr>
      <w:tr w:rsidR="00A42A7C" w14:paraId="5962B2EE" w14:textId="77777777" w:rsidTr="00A42A7C">
        <w:trPr>
          <w:trHeight w:hRule="exact" w:val="170"/>
        </w:trPr>
        <w:tc>
          <w:tcPr>
            <w:tcW w:w="3831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B458941" w14:textId="77777777" w:rsidR="00F178ED" w:rsidRDefault="00F178ED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3F78E0" w14:textId="77777777" w:rsidR="00F178ED" w:rsidRDefault="00F178ED" w:rsidP="00281C78">
            <w:pPr>
              <w:spacing w:after="0" w:line="240" w:lineRule="exact"/>
            </w:pPr>
          </w:p>
        </w:tc>
        <w:tc>
          <w:tcPr>
            <w:tcW w:w="2637" w:type="dxa"/>
            <w:tcBorders>
              <w:left w:val="nil"/>
              <w:right w:val="nil"/>
            </w:tcBorders>
            <w:shd w:val="clear" w:color="auto" w:fill="FBFBFB"/>
            <w:vAlign w:val="center"/>
          </w:tcPr>
          <w:p w14:paraId="45AF7315" w14:textId="170BAED9" w:rsidR="00F178ED" w:rsidRDefault="00F178ED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D38114" w14:textId="77777777" w:rsidR="00F178ED" w:rsidRDefault="00F178ED" w:rsidP="00281C78">
            <w:pPr>
              <w:spacing w:after="0" w:line="240" w:lineRule="exact"/>
            </w:pPr>
          </w:p>
        </w:tc>
        <w:tc>
          <w:tcPr>
            <w:tcW w:w="2637" w:type="dxa"/>
            <w:tcBorders>
              <w:left w:val="nil"/>
              <w:right w:val="nil"/>
            </w:tcBorders>
            <w:shd w:val="clear" w:color="auto" w:fill="FBFBFB"/>
            <w:vAlign w:val="center"/>
          </w:tcPr>
          <w:p w14:paraId="76DEB8C1" w14:textId="35F3DF8A" w:rsidR="00F178ED" w:rsidRDefault="00F178ED" w:rsidP="00281C78">
            <w:pPr>
              <w:spacing w:after="0" w:line="240" w:lineRule="exact"/>
            </w:pPr>
          </w:p>
        </w:tc>
      </w:tr>
      <w:tr w:rsidR="00A42A7C" w14:paraId="231C4E6D" w14:textId="77777777" w:rsidTr="00A42A7C">
        <w:trPr>
          <w:trHeight w:hRule="exact" w:val="454"/>
        </w:trPr>
        <w:tc>
          <w:tcPr>
            <w:tcW w:w="3831" w:type="dxa"/>
            <w:vMerge w:val="restart"/>
            <w:shd w:val="clear" w:color="auto" w:fill="FFFFFF" w:themeFill="background1"/>
            <w:vAlign w:val="center"/>
          </w:tcPr>
          <w:p w14:paraId="3A77472D" w14:textId="6665A2B5" w:rsidR="00A42A7C" w:rsidRDefault="00A42A7C" w:rsidP="00281C78">
            <w:pPr>
              <w:spacing w:after="0" w:line="240" w:lineRule="exact"/>
            </w:pPr>
            <w:r w:rsidRPr="002A36A7">
              <w:t>Aantal wooneenheden binnen het project in het segment sociale huur</w:t>
            </w: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6CBCE7C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 w:val="restart"/>
            <w:shd w:val="clear" w:color="auto" w:fill="FBFBFB"/>
            <w:vAlign w:val="center"/>
          </w:tcPr>
          <w:p w14:paraId="0CF266B6" w14:textId="3C0CEC23" w:rsidR="00A42A7C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8FEE5D0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 w:val="restart"/>
            <w:shd w:val="clear" w:color="auto" w:fill="FBFBFB"/>
            <w:vAlign w:val="center"/>
          </w:tcPr>
          <w:p w14:paraId="4A5B1408" w14:textId="380BD533" w:rsidR="00A42A7C" w:rsidRDefault="00A42A7C" w:rsidP="00281C78">
            <w:pPr>
              <w:spacing w:after="0" w:line="240" w:lineRule="exact"/>
            </w:pPr>
          </w:p>
        </w:tc>
      </w:tr>
      <w:tr w:rsidR="00A42A7C" w14:paraId="65E86219" w14:textId="77777777" w:rsidTr="00A42A7C">
        <w:trPr>
          <w:trHeight w:val="141"/>
        </w:trPr>
        <w:tc>
          <w:tcPr>
            <w:tcW w:w="3831" w:type="dxa"/>
            <w:vMerge/>
            <w:shd w:val="clear" w:color="auto" w:fill="FFFFFF" w:themeFill="background1"/>
            <w:vAlign w:val="center"/>
          </w:tcPr>
          <w:p w14:paraId="3ED0E4C2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F75C538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/>
            <w:shd w:val="clear" w:color="auto" w:fill="FBFBFB"/>
            <w:vAlign w:val="center"/>
          </w:tcPr>
          <w:p w14:paraId="6EE4CB1B" w14:textId="63BD47BB" w:rsidR="00A42A7C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9A3E646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/>
            <w:shd w:val="clear" w:color="auto" w:fill="FBFBFB"/>
            <w:vAlign w:val="center"/>
          </w:tcPr>
          <w:p w14:paraId="5A50B97A" w14:textId="25C31FB3" w:rsidR="00A42A7C" w:rsidRDefault="00A42A7C" w:rsidP="00281C78">
            <w:pPr>
              <w:spacing w:after="0" w:line="240" w:lineRule="exact"/>
            </w:pPr>
          </w:p>
        </w:tc>
      </w:tr>
      <w:tr w:rsidR="00A42A7C" w14:paraId="40D4FF45" w14:textId="77777777" w:rsidTr="00A42A7C">
        <w:trPr>
          <w:trHeight w:hRule="exact" w:val="170"/>
        </w:trPr>
        <w:tc>
          <w:tcPr>
            <w:tcW w:w="3831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FF96512" w14:textId="77777777" w:rsidR="00F178ED" w:rsidRDefault="00F178ED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1DD3D1" w14:textId="77777777" w:rsidR="00F178ED" w:rsidRDefault="00F178ED" w:rsidP="00281C78">
            <w:pPr>
              <w:spacing w:after="0" w:line="240" w:lineRule="exact"/>
            </w:pPr>
          </w:p>
        </w:tc>
        <w:tc>
          <w:tcPr>
            <w:tcW w:w="2637" w:type="dxa"/>
            <w:tcBorders>
              <w:left w:val="nil"/>
              <w:right w:val="nil"/>
            </w:tcBorders>
            <w:shd w:val="clear" w:color="auto" w:fill="FBFBFB"/>
            <w:vAlign w:val="center"/>
          </w:tcPr>
          <w:p w14:paraId="6DA7233A" w14:textId="141BF1F4" w:rsidR="00F178ED" w:rsidRDefault="00F178ED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0FD62C" w14:textId="77777777" w:rsidR="00F178ED" w:rsidRDefault="00F178ED" w:rsidP="00281C78">
            <w:pPr>
              <w:spacing w:after="0" w:line="240" w:lineRule="exact"/>
            </w:pPr>
          </w:p>
        </w:tc>
        <w:tc>
          <w:tcPr>
            <w:tcW w:w="2637" w:type="dxa"/>
            <w:tcBorders>
              <w:left w:val="nil"/>
              <w:right w:val="nil"/>
            </w:tcBorders>
            <w:shd w:val="clear" w:color="auto" w:fill="FBFBFB"/>
            <w:vAlign w:val="center"/>
          </w:tcPr>
          <w:p w14:paraId="3FFF510C" w14:textId="2FC5F9E0" w:rsidR="00F178ED" w:rsidRDefault="00F178ED" w:rsidP="00281C78">
            <w:pPr>
              <w:spacing w:after="0" w:line="240" w:lineRule="exact"/>
            </w:pPr>
          </w:p>
        </w:tc>
      </w:tr>
      <w:tr w:rsidR="00A42A7C" w14:paraId="2DC2B82F" w14:textId="77777777" w:rsidTr="00A42A7C">
        <w:trPr>
          <w:trHeight w:hRule="exact" w:val="454"/>
        </w:trPr>
        <w:tc>
          <w:tcPr>
            <w:tcW w:w="3831" w:type="dxa"/>
            <w:vMerge w:val="restart"/>
            <w:shd w:val="clear" w:color="auto" w:fill="FFFFFF" w:themeFill="background1"/>
            <w:vAlign w:val="center"/>
          </w:tcPr>
          <w:p w14:paraId="4651BF9A" w14:textId="6EFC2F5B" w:rsidR="00A42A7C" w:rsidRDefault="00A42A7C" w:rsidP="00281C78">
            <w:pPr>
              <w:spacing w:after="0" w:line="240" w:lineRule="exact"/>
            </w:pPr>
            <w:r w:rsidRPr="002A36A7">
              <w:t xml:space="preserve">Aantal wooneenheden binnen het project in het segment </w:t>
            </w:r>
            <w:proofErr w:type="spellStart"/>
            <w:r w:rsidRPr="002A36A7">
              <w:t>middenhuur</w:t>
            </w:r>
            <w:proofErr w:type="spellEnd"/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4E9C77E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 w:val="restart"/>
            <w:shd w:val="clear" w:color="auto" w:fill="FBFBFB"/>
            <w:vAlign w:val="center"/>
          </w:tcPr>
          <w:p w14:paraId="49304000" w14:textId="0653B8EB" w:rsidR="00A42A7C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F01C5B6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 w:val="restart"/>
            <w:shd w:val="clear" w:color="auto" w:fill="FBFBFB"/>
            <w:vAlign w:val="center"/>
          </w:tcPr>
          <w:p w14:paraId="5B141DA9" w14:textId="4F9840FB" w:rsidR="00A42A7C" w:rsidRDefault="00A42A7C" w:rsidP="00281C78">
            <w:pPr>
              <w:spacing w:after="0" w:line="240" w:lineRule="exact"/>
            </w:pPr>
          </w:p>
        </w:tc>
      </w:tr>
      <w:tr w:rsidR="00A42A7C" w14:paraId="7644B85D" w14:textId="77777777" w:rsidTr="00A42A7C">
        <w:trPr>
          <w:trHeight w:val="184"/>
        </w:trPr>
        <w:tc>
          <w:tcPr>
            <w:tcW w:w="3831" w:type="dxa"/>
            <w:vMerge/>
            <w:shd w:val="clear" w:color="auto" w:fill="FFFFFF" w:themeFill="background1"/>
            <w:vAlign w:val="center"/>
          </w:tcPr>
          <w:p w14:paraId="550887C0" w14:textId="77777777" w:rsidR="00A42A7C" w:rsidRPr="002A36A7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82D6379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/>
            <w:shd w:val="clear" w:color="auto" w:fill="FBFBFB"/>
            <w:vAlign w:val="center"/>
          </w:tcPr>
          <w:p w14:paraId="434CBF32" w14:textId="2797087D" w:rsidR="00A42A7C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BAFC129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/>
            <w:shd w:val="clear" w:color="auto" w:fill="FBFBFB"/>
            <w:vAlign w:val="center"/>
          </w:tcPr>
          <w:p w14:paraId="724FB0F6" w14:textId="220A9981" w:rsidR="00A42A7C" w:rsidRDefault="00A42A7C" w:rsidP="00281C78">
            <w:pPr>
              <w:spacing w:after="0" w:line="240" w:lineRule="exact"/>
            </w:pPr>
          </w:p>
        </w:tc>
      </w:tr>
      <w:tr w:rsidR="00A42A7C" w14:paraId="1A0AAF1D" w14:textId="77777777" w:rsidTr="00A42A7C">
        <w:trPr>
          <w:trHeight w:hRule="exact" w:val="170"/>
        </w:trPr>
        <w:tc>
          <w:tcPr>
            <w:tcW w:w="3831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B7D28C8" w14:textId="77777777" w:rsidR="00F178ED" w:rsidRDefault="00F178ED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25D9BC" w14:textId="77777777" w:rsidR="00F178ED" w:rsidRDefault="00F178ED" w:rsidP="00281C78">
            <w:pPr>
              <w:spacing w:after="0" w:line="240" w:lineRule="exact"/>
            </w:pPr>
          </w:p>
        </w:tc>
        <w:tc>
          <w:tcPr>
            <w:tcW w:w="2637" w:type="dxa"/>
            <w:tcBorders>
              <w:left w:val="nil"/>
              <w:right w:val="nil"/>
            </w:tcBorders>
            <w:shd w:val="clear" w:color="auto" w:fill="FBFBFB"/>
            <w:vAlign w:val="center"/>
          </w:tcPr>
          <w:p w14:paraId="7B924643" w14:textId="304DFE69" w:rsidR="00F178ED" w:rsidRDefault="00F178ED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4308EC" w14:textId="77777777" w:rsidR="00F178ED" w:rsidRDefault="00F178ED" w:rsidP="00281C78">
            <w:pPr>
              <w:spacing w:after="0" w:line="240" w:lineRule="exact"/>
            </w:pPr>
          </w:p>
        </w:tc>
        <w:tc>
          <w:tcPr>
            <w:tcW w:w="2637" w:type="dxa"/>
            <w:tcBorders>
              <w:left w:val="nil"/>
              <w:right w:val="nil"/>
            </w:tcBorders>
            <w:shd w:val="clear" w:color="auto" w:fill="FBFBFB"/>
            <w:vAlign w:val="center"/>
          </w:tcPr>
          <w:p w14:paraId="359E6EBA" w14:textId="7091E675" w:rsidR="00F178ED" w:rsidRDefault="00F178ED" w:rsidP="00281C78">
            <w:pPr>
              <w:spacing w:after="0" w:line="240" w:lineRule="exact"/>
            </w:pPr>
          </w:p>
        </w:tc>
      </w:tr>
      <w:tr w:rsidR="00A42A7C" w14:paraId="7A090398" w14:textId="77777777" w:rsidTr="00A42A7C">
        <w:trPr>
          <w:trHeight w:hRule="exact" w:val="454"/>
        </w:trPr>
        <w:tc>
          <w:tcPr>
            <w:tcW w:w="3831" w:type="dxa"/>
            <w:vMerge w:val="restart"/>
            <w:shd w:val="clear" w:color="auto" w:fill="FFFFFF" w:themeFill="background1"/>
            <w:vAlign w:val="center"/>
          </w:tcPr>
          <w:p w14:paraId="4BA4EA05" w14:textId="5203D2A9" w:rsidR="00A42A7C" w:rsidRDefault="00A42A7C" w:rsidP="00281C78">
            <w:pPr>
              <w:spacing w:after="0" w:line="240" w:lineRule="exact"/>
            </w:pPr>
            <w:r w:rsidRPr="002A36A7">
              <w:t>Aantal wooneenheden binnen het project in het segment betaalbare koop</w:t>
            </w: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ABAE903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 w:val="restart"/>
            <w:shd w:val="clear" w:color="auto" w:fill="FBFBFB"/>
            <w:vAlign w:val="center"/>
          </w:tcPr>
          <w:p w14:paraId="10B2A6BF" w14:textId="361EE819" w:rsidR="00A42A7C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1B6C5FA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 w:val="restart"/>
            <w:shd w:val="clear" w:color="auto" w:fill="FBFBFB"/>
            <w:vAlign w:val="center"/>
          </w:tcPr>
          <w:p w14:paraId="30B3BA90" w14:textId="2EBA074C" w:rsidR="00A42A7C" w:rsidRDefault="00A42A7C" w:rsidP="00281C78">
            <w:pPr>
              <w:spacing w:after="0" w:line="240" w:lineRule="exact"/>
            </w:pPr>
          </w:p>
        </w:tc>
      </w:tr>
      <w:tr w:rsidR="00A42A7C" w14:paraId="12B15501" w14:textId="77777777" w:rsidTr="00A42A7C">
        <w:trPr>
          <w:trHeight w:val="340"/>
        </w:trPr>
        <w:tc>
          <w:tcPr>
            <w:tcW w:w="3831" w:type="dxa"/>
            <w:vMerge/>
            <w:shd w:val="clear" w:color="auto" w:fill="FFFFFF" w:themeFill="background1"/>
            <w:vAlign w:val="center"/>
          </w:tcPr>
          <w:p w14:paraId="096ADBB2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C660E5C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/>
            <w:shd w:val="clear" w:color="auto" w:fill="FBFBFB"/>
            <w:vAlign w:val="center"/>
          </w:tcPr>
          <w:p w14:paraId="637AF2A9" w14:textId="4F8A0170" w:rsidR="00A42A7C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60E2FC6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/>
            <w:shd w:val="clear" w:color="auto" w:fill="FBFBFB"/>
            <w:vAlign w:val="center"/>
          </w:tcPr>
          <w:p w14:paraId="7EBC23AB" w14:textId="4BD5D9B7" w:rsidR="00A42A7C" w:rsidRDefault="00A42A7C" w:rsidP="00281C78">
            <w:pPr>
              <w:spacing w:after="0" w:line="240" w:lineRule="exact"/>
            </w:pPr>
          </w:p>
        </w:tc>
      </w:tr>
      <w:tr w:rsidR="00A42A7C" w14:paraId="16BE37B8" w14:textId="77777777" w:rsidTr="00A42A7C">
        <w:trPr>
          <w:trHeight w:hRule="exact" w:val="170"/>
        </w:trPr>
        <w:tc>
          <w:tcPr>
            <w:tcW w:w="3831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30A3439" w14:textId="77777777" w:rsidR="00A42A7C" w:rsidRPr="00F178ED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8261E0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tcBorders>
              <w:left w:val="nil"/>
              <w:right w:val="nil"/>
            </w:tcBorders>
            <w:shd w:val="clear" w:color="auto" w:fill="FBFBFB"/>
            <w:vAlign w:val="center"/>
          </w:tcPr>
          <w:p w14:paraId="39F188D2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1AADD8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tcBorders>
              <w:left w:val="nil"/>
              <w:right w:val="nil"/>
            </w:tcBorders>
            <w:shd w:val="clear" w:color="auto" w:fill="FBFBFB"/>
            <w:vAlign w:val="center"/>
          </w:tcPr>
          <w:p w14:paraId="548BEADE" w14:textId="77777777" w:rsidR="00A42A7C" w:rsidRDefault="00A42A7C" w:rsidP="00281C78">
            <w:pPr>
              <w:spacing w:after="0" w:line="240" w:lineRule="exact"/>
            </w:pPr>
          </w:p>
        </w:tc>
      </w:tr>
      <w:tr w:rsidR="00A42A7C" w14:paraId="395CDB68" w14:textId="77777777" w:rsidTr="00A42A7C">
        <w:trPr>
          <w:trHeight w:hRule="exact" w:val="454"/>
        </w:trPr>
        <w:tc>
          <w:tcPr>
            <w:tcW w:w="3831" w:type="dxa"/>
            <w:vMerge w:val="restart"/>
            <w:shd w:val="clear" w:color="auto" w:fill="FFFFFF" w:themeFill="background1"/>
            <w:vAlign w:val="center"/>
          </w:tcPr>
          <w:p w14:paraId="68F908F0" w14:textId="77777777" w:rsidR="00A42A7C" w:rsidRDefault="00A42A7C" w:rsidP="00281C78">
            <w:pPr>
              <w:spacing w:after="0" w:line="240" w:lineRule="exact"/>
            </w:pPr>
            <w:r w:rsidRPr="00F178ED">
              <w:t xml:space="preserve">Aantal wooneenheden in overige </w:t>
            </w:r>
          </w:p>
          <w:p w14:paraId="040431CE" w14:textId="2FB5B54D" w:rsidR="00A42A7C" w:rsidRDefault="00A42A7C" w:rsidP="00281C78">
            <w:pPr>
              <w:spacing w:after="0" w:line="240" w:lineRule="exact"/>
            </w:pPr>
            <w:r w:rsidRPr="00F178ED">
              <w:t>segmenten</w:t>
            </w: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2BFBF38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 w:val="restart"/>
            <w:shd w:val="clear" w:color="auto" w:fill="FBFBFB"/>
            <w:vAlign w:val="center"/>
          </w:tcPr>
          <w:p w14:paraId="2FF76190" w14:textId="7241D61B" w:rsidR="00A42A7C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6587668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 w:val="restart"/>
            <w:shd w:val="clear" w:color="auto" w:fill="FBFBFB"/>
            <w:vAlign w:val="center"/>
          </w:tcPr>
          <w:p w14:paraId="40668DDB" w14:textId="494BA728" w:rsidR="00A42A7C" w:rsidRDefault="00A42A7C" w:rsidP="00281C78">
            <w:pPr>
              <w:spacing w:after="0" w:line="240" w:lineRule="exact"/>
            </w:pPr>
          </w:p>
        </w:tc>
      </w:tr>
      <w:tr w:rsidR="00A42A7C" w14:paraId="4F3F0864" w14:textId="77777777" w:rsidTr="00A42A7C">
        <w:trPr>
          <w:trHeight w:val="298"/>
        </w:trPr>
        <w:tc>
          <w:tcPr>
            <w:tcW w:w="3831" w:type="dxa"/>
            <w:vMerge/>
            <w:shd w:val="clear" w:color="auto" w:fill="FFFFFF" w:themeFill="background1"/>
            <w:vAlign w:val="center"/>
          </w:tcPr>
          <w:p w14:paraId="7295E0E2" w14:textId="77777777" w:rsidR="00A42A7C" w:rsidRPr="00F178ED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632AFD8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/>
            <w:shd w:val="clear" w:color="auto" w:fill="FBFBFB"/>
            <w:vAlign w:val="center"/>
          </w:tcPr>
          <w:p w14:paraId="7AE138AE" w14:textId="7117B975" w:rsidR="00A42A7C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39C4673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/>
            <w:shd w:val="clear" w:color="auto" w:fill="FBFBFB"/>
            <w:vAlign w:val="center"/>
          </w:tcPr>
          <w:p w14:paraId="2D4871B5" w14:textId="3AC35B8F" w:rsidR="00A42A7C" w:rsidRDefault="00A42A7C" w:rsidP="00281C78">
            <w:pPr>
              <w:spacing w:after="0" w:line="240" w:lineRule="exact"/>
            </w:pPr>
          </w:p>
        </w:tc>
      </w:tr>
      <w:tr w:rsidR="00A42A7C" w14:paraId="2EA57FF7" w14:textId="77777777" w:rsidTr="00A42A7C">
        <w:trPr>
          <w:trHeight w:hRule="exact" w:val="170"/>
        </w:trPr>
        <w:tc>
          <w:tcPr>
            <w:tcW w:w="3831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3C02088" w14:textId="77777777" w:rsidR="00A42A7C" w:rsidRPr="00F178ED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ACB81A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tcBorders>
              <w:left w:val="nil"/>
              <w:right w:val="nil"/>
            </w:tcBorders>
            <w:shd w:val="clear" w:color="auto" w:fill="FBFBFB"/>
            <w:vAlign w:val="center"/>
          </w:tcPr>
          <w:p w14:paraId="091FAE37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6B35B2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tcBorders>
              <w:left w:val="nil"/>
              <w:right w:val="nil"/>
            </w:tcBorders>
            <w:shd w:val="clear" w:color="auto" w:fill="FBFBFB"/>
            <w:vAlign w:val="center"/>
          </w:tcPr>
          <w:p w14:paraId="6EF7AC9A" w14:textId="77777777" w:rsidR="00A42A7C" w:rsidRDefault="00A42A7C" w:rsidP="00281C78">
            <w:pPr>
              <w:spacing w:after="0" w:line="240" w:lineRule="exact"/>
            </w:pPr>
          </w:p>
        </w:tc>
      </w:tr>
      <w:tr w:rsidR="00A42A7C" w14:paraId="0ABD3455" w14:textId="77777777" w:rsidTr="00A42A7C">
        <w:trPr>
          <w:trHeight w:hRule="exact" w:val="454"/>
        </w:trPr>
        <w:tc>
          <w:tcPr>
            <w:tcW w:w="3831" w:type="dxa"/>
            <w:vMerge w:val="restart"/>
            <w:shd w:val="clear" w:color="auto" w:fill="FFFFFF" w:themeFill="background1"/>
            <w:vAlign w:val="center"/>
          </w:tcPr>
          <w:p w14:paraId="05731948" w14:textId="76838CBA" w:rsidR="00A42A7C" w:rsidRDefault="00A42A7C" w:rsidP="00281C78">
            <w:pPr>
              <w:spacing w:after="0" w:line="240" w:lineRule="exact"/>
            </w:pPr>
            <w:r w:rsidRPr="00F178ED">
              <w:t>Totaal aantal wooneenheden in het project</w:t>
            </w: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BE85AF5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 w:val="restart"/>
            <w:shd w:val="clear" w:color="auto" w:fill="FBFBFB"/>
            <w:vAlign w:val="center"/>
          </w:tcPr>
          <w:p w14:paraId="2B9D861F" w14:textId="5190D280" w:rsidR="00A42A7C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267A74F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 w:val="restart"/>
            <w:shd w:val="clear" w:color="auto" w:fill="FBFBFB"/>
            <w:vAlign w:val="center"/>
          </w:tcPr>
          <w:p w14:paraId="552F181F" w14:textId="4D47B13F" w:rsidR="00A42A7C" w:rsidRDefault="00A42A7C" w:rsidP="00281C78">
            <w:pPr>
              <w:spacing w:after="0" w:line="240" w:lineRule="exact"/>
            </w:pPr>
          </w:p>
        </w:tc>
      </w:tr>
      <w:tr w:rsidR="00A42A7C" w14:paraId="70FAA045" w14:textId="77777777" w:rsidTr="00A42A7C">
        <w:trPr>
          <w:trHeight w:val="340"/>
        </w:trPr>
        <w:tc>
          <w:tcPr>
            <w:tcW w:w="3831" w:type="dxa"/>
            <w:vMerge/>
            <w:shd w:val="clear" w:color="auto" w:fill="FFFFFF" w:themeFill="background1"/>
            <w:vAlign w:val="center"/>
          </w:tcPr>
          <w:p w14:paraId="178D56E8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F91FF9D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/>
            <w:shd w:val="clear" w:color="auto" w:fill="FBFBFB"/>
            <w:vAlign w:val="center"/>
          </w:tcPr>
          <w:p w14:paraId="244BB456" w14:textId="5BF63667" w:rsidR="00A42A7C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32B092B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/>
            <w:shd w:val="clear" w:color="auto" w:fill="FBFBFB"/>
            <w:vAlign w:val="center"/>
          </w:tcPr>
          <w:p w14:paraId="0752079C" w14:textId="6D8A7157" w:rsidR="00A42A7C" w:rsidRDefault="00A42A7C" w:rsidP="00281C78">
            <w:pPr>
              <w:spacing w:after="0" w:line="240" w:lineRule="exact"/>
            </w:pPr>
          </w:p>
        </w:tc>
      </w:tr>
      <w:tr w:rsidR="00A42A7C" w14:paraId="7040CC4A" w14:textId="77777777" w:rsidTr="00A42A7C">
        <w:trPr>
          <w:trHeight w:hRule="exact" w:val="170"/>
        </w:trPr>
        <w:tc>
          <w:tcPr>
            <w:tcW w:w="3831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9CC0F80" w14:textId="77777777" w:rsidR="00A42A7C" w:rsidRPr="00F178ED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7B6CCE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tcBorders>
              <w:left w:val="nil"/>
              <w:right w:val="nil"/>
            </w:tcBorders>
            <w:shd w:val="clear" w:color="auto" w:fill="FBFBFB"/>
            <w:vAlign w:val="center"/>
          </w:tcPr>
          <w:p w14:paraId="4E09E35E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646064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tcBorders>
              <w:left w:val="nil"/>
              <w:right w:val="nil"/>
            </w:tcBorders>
            <w:shd w:val="clear" w:color="auto" w:fill="FBFBFB"/>
            <w:vAlign w:val="center"/>
          </w:tcPr>
          <w:p w14:paraId="61D2D4F6" w14:textId="77777777" w:rsidR="00A42A7C" w:rsidRDefault="00A42A7C" w:rsidP="00281C78">
            <w:pPr>
              <w:spacing w:after="0" w:line="240" w:lineRule="exact"/>
            </w:pPr>
          </w:p>
        </w:tc>
      </w:tr>
      <w:tr w:rsidR="00A42A7C" w14:paraId="0C6B8F26" w14:textId="77777777" w:rsidTr="00A42A7C">
        <w:trPr>
          <w:trHeight w:hRule="exact" w:val="454"/>
        </w:trPr>
        <w:tc>
          <w:tcPr>
            <w:tcW w:w="3831" w:type="dxa"/>
            <w:vMerge w:val="restart"/>
            <w:shd w:val="clear" w:color="auto" w:fill="FFFFFF" w:themeFill="background1"/>
            <w:vAlign w:val="center"/>
          </w:tcPr>
          <w:p w14:paraId="59E36489" w14:textId="03A7198C" w:rsidR="00A42A7C" w:rsidRDefault="00A42A7C" w:rsidP="00281C78">
            <w:pPr>
              <w:spacing w:after="0" w:line="240" w:lineRule="exact"/>
            </w:pPr>
            <w:r w:rsidRPr="00F178ED">
              <w:t>Totaal aantal wooneenheden in het betaalbare segment in het project</w:t>
            </w: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AC1482A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 w:val="restart"/>
            <w:shd w:val="clear" w:color="auto" w:fill="FBFBFB"/>
            <w:vAlign w:val="center"/>
          </w:tcPr>
          <w:p w14:paraId="0394C426" w14:textId="6F07D69D" w:rsidR="00A42A7C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BE4E03F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 w:val="restart"/>
            <w:shd w:val="clear" w:color="auto" w:fill="FBFBFB"/>
            <w:vAlign w:val="center"/>
          </w:tcPr>
          <w:p w14:paraId="7D359A40" w14:textId="550BAC7B" w:rsidR="00A42A7C" w:rsidRDefault="00A42A7C" w:rsidP="00281C78">
            <w:pPr>
              <w:spacing w:after="0" w:line="240" w:lineRule="exact"/>
            </w:pPr>
          </w:p>
        </w:tc>
      </w:tr>
      <w:tr w:rsidR="00A42A7C" w14:paraId="4BF972A6" w14:textId="77777777" w:rsidTr="00A42A7C">
        <w:trPr>
          <w:trHeight w:val="340"/>
        </w:trPr>
        <w:tc>
          <w:tcPr>
            <w:tcW w:w="3831" w:type="dxa"/>
            <w:vMerge/>
            <w:shd w:val="clear" w:color="auto" w:fill="FFFFFF" w:themeFill="background1"/>
          </w:tcPr>
          <w:p w14:paraId="155F6F10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DF4D43F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/>
            <w:shd w:val="clear" w:color="auto" w:fill="FBFBFB"/>
          </w:tcPr>
          <w:p w14:paraId="09346C84" w14:textId="03FA21F1" w:rsidR="00A42A7C" w:rsidRDefault="00A42A7C" w:rsidP="00281C78">
            <w:pPr>
              <w:spacing w:after="0" w:line="240" w:lineRule="exact"/>
            </w:pPr>
          </w:p>
        </w:tc>
        <w:tc>
          <w:tcPr>
            <w:tcW w:w="1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148D3A1" w14:textId="77777777" w:rsidR="00A42A7C" w:rsidRDefault="00A42A7C" w:rsidP="00281C78">
            <w:pPr>
              <w:spacing w:after="0" w:line="240" w:lineRule="exact"/>
            </w:pPr>
          </w:p>
        </w:tc>
        <w:tc>
          <w:tcPr>
            <w:tcW w:w="2637" w:type="dxa"/>
            <w:vMerge/>
            <w:shd w:val="clear" w:color="auto" w:fill="FBFBFB"/>
          </w:tcPr>
          <w:p w14:paraId="3B33C42B" w14:textId="567BAA80" w:rsidR="00A42A7C" w:rsidRDefault="00A42A7C" w:rsidP="00281C78">
            <w:pPr>
              <w:spacing w:after="0" w:line="240" w:lineRule="exact"/>
            </w:pPr>
          </w:p>
        </w:tc>
      </w:tr>
    </w:tbl>
    <w:p w14:paraId="261ECD3B" w14:textId="11565172" w:rsidR="002141DB" w:rsidRPr="002055C8" w:rsidRDefault="00EF7CC9" w:rsidP="001656E9">
      <w:pPr>
        <w:pStyle w:val="Kop1"/>
        <w:numPr>
          <w:ilvl w:val="0"/>
          <w:numId w:val="20"/>
        </w:numPr>
        <w:spacing w:before="0" w:after="0" w:line="240" w:lineRule="exact"/>
        <w:rPr>
          <w:rFonts w:ascii="Verdana" w:hAnsi="Verdana"/>
          <w:sz w:val="22"/>
          <w:szCs w:val="22"/>
        </w:rPr>
      </w:pPr>
      <w:r w:rsidRPr="002055C8">
        <w:rPr>
          <w:rFonts w:ascii="Verdana" w:hAnsi="Verdana"/>
          <w:sz w:val="22"/>
          <w:szCs w:val="22"/>
        </w:rPr>
        <w:lastRenderedPageBreak/>
        <w:t>Moment start bouw</w:t>
      </w:r>
      <w:r w:rsidR="002141DB" w:rsidRPr="002055C8">
        <w:rPr>
          <w:rFonts w:ascii="Verdana" w:hAnsi="Verdana"/>
          <w:sz w:val="22"/>
          <w:szCs w:val="22"/>
        </w:rPr>
        <w:t xml:space="preserve"> </w:t>
      </w:r>
    </w:p>
    <w:p w14:paraId="705628EE" w14:textId="77777777" w:rsidR="00EF7CC9" w:rsidRDefault="00EF7CC9" w:rsidP="002141DB">
      <w:pPr>
        <w:spacing w:after="0" w:line="240" w:lineRule="exact"/>
      </w:pPr>
    </w:p>
    <w:tbl>
      <w:tblPr>
        <w:tblStyle w:val="Tabelrasterlicht"/>
        <w:tblW w:w="9632" w:type="dxa"/>
        <w:tblLook w:val="04A0" w:firstRow="1" w:lastRow="0" w:firstColumn="1" w:lastColumn="0" w:noHBand="0" w:noVBand="1"/>
      </w:tblPr>
      <w:tblGrid>
        <w:gridCol w:w="3864"/>
        <w:gridCol w:w="224"/>
        <w:gridCol w:w="2660"/>
        <w:gridCol w:w="224"/>
        <w:gridCol w:w="2660"/>
      </w:tblGrid>
      <w:tr w:rsidR="00EF7CC9" w14:paraId="3934F19B" w14:textId="77777777" w:rsidTr="00EF7CC9">
        <w:trPr>
          <w:trHeight w:hRule="exact" w:val="454"/>
        </w:trPr>
        <w:tc>
          <w:tcPr>
            <w:tcW w:w="386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14:paraId="0F4DFEB7" w14:textId="77777777" w:rsidR="00EF7CC9" w:rsidRDefault="00EF7CC9" w:rsidP="00FC5221">
            <w:pPr>
              <w:spacing w:after="0" w:line="240" w:lineRule="exact"/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E315E04" w14:textId="77777777" w:rsidR="00EF7CC9" w:rsidRDefault="00EF7CC9" w:rsidP="00FC5221">
            <w:pPr>
              <w:spacing w:after="0" w:line="240" w:lineRule="exact"/>
              <w:jc w:val="center"/>
            </w:pPr>
          </w:p>
        </w:tc>
        <w:tc>
          <w:tcPr>
            <w:tcW w:w="2660" w:type="dxa"/>
            <w:vAlign w:val="center"/>
          </w:tcPr>
          <w:p w14:paraId="06F08763" w14:textId="77777777" w:rsidR="00EF7CC9" w:rsidRPr="00EF7CC9" w:rsidRDefault="00EF7CC9" w:rsidP="00FC5221">
            <w:pPr>
              <w:spacing w:after="0" w:line="240" w:lineRule="exact"/>
              <w:jc w:val="center"/>
              <w:rPr>
                <w:b/>
                <w:bCs/>
              </w:rPr>
            </w:pPr>
            <w:r w:rsidRPr="00EF7CC9">
              <w:rPr>
                <w:b/>
                <w:bCs/>
              </w:rPr>
              <w:t>Was</w:t>
            </w:r>
          </w:p>
        </w:tc>
        <w:tc>
          <w:tcPr>
            <w:tcW w:w="22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486A2D3" w14:textId="77777777" w:rsidR="00EF7CC9" w:rsidRPr="00EF7CC9" w:rsidRDefault="00EF7CC9" w:rsidP="00FC5221">
            <w:pPr>
              <w:spacing w:after="0" w:line="240" w:lineRule="exact"/>
              <w:jc w:val="center"/>
              <w:rPr>
                <w:b/>
                <w:bCs/>
              </w:rPr>
            </w:pPr>
          </w:p>
        </w:tc>
        <w:tc>
          <w:tcPr>
            <w:tcW w:w="2660" w:type="dxa"/>
            <w:vAlign w:val="center"/>
          </w:tcPr>
          <w:p w14:paraId="4C216BE4" w14:textId="77777777" w:rsidR="00EF7CC9" w:rsidRPr="00EF7CC9" w:rsidRDefault="00EF7CC9" w:rsidP="00FC5221">
            <w:pPr>
              <w:spacing w:after="0" w:line="240" w:lineRule="exact"/>
              <w:jc w:val="center"/>
              <w:rPr>
                <w:b/>
                <w:bCs/>
              </w:rPr>
            </w:pPr>
            <w:r w:rsidRPr="00EF7CC9">
              <w:rPr>
                <w:b/>
                <w:bCs/>
              </w:rPr>
              <w:t>Wordt</w:t>
            </w:r>
          </w:p>
        </w:tc>
      </w:tr>
      <w:tr w:rsidR="00EF7CC9" w14:paraId="1F6C4335" w14:textId="77777777" w:rsidTr="00EF7CC9">
        <w:trPr>
          <w:trHeight w:hRule="exact" w:val="454"/>
        </w:trPr>
        <w:tc>
          <w:tcPr>
            <w:tcW w:w="3864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F2E7CCD" w14:textId="555A3C8B" w:rsidR="00EF7CC9" w:rsidRDefault="00EF7CC9" w:rsidP="00FC5221">
            <w:pPr>
              <w:spacing w:after="0" w:line="240" w:lineRule="exact"/>
            </w:pPr>
            <w:r w:rsidRPr="00EF7CC9">
              <w:t>Moment start bouw laatste SBI-woning (kwartaal, jaartal)</w:t>
            </w:r>
          </w:p>
        </w:tc>
        <w:tc>
          <w:tcPr>
            <w:tcW w:w="22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5768BA7" w14:textId="77777777" w:rsidR="00EF7CC9" w:rsidRDefault="00EF7CC9" w:rsidP="00FC5221">
            <w:pPr>
              <w:spacing w:after="0" w:line="240" w:lineRule="exact"/>
            </w:pPr>
          </w:p>
        </w:tc>
        <w:tc>
          <w:tcPr>
            <w:tcW w:w="2660" w:type="dxa"/>
            <w:vMerge w:val="restart"/>
            <w:shd w:val="clear" w:color="auto" w:fill="FBFBFB"/>
            <w:vAlign w:val="center"/>
          </w:tcPr>
          <w:p w14:paraId="3FD874F0" w14:textId="77777777" w:rsidR="00EF7CC9" w:rsidRDefault="00EF7CC9" w:rsidP="00FC5221">
            <w:pPr>
              <w:spacing w:after="0" w:line="240" w:lineRule="exact"/>
            </w:pPr>
          </w:p>
        </w:tc>
        <w:tc>
          <w:tcPr>
            <w:tcW w:w="22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E0AEAE9" w14:textId="77777777" w:rsidR="00EF7CC9" w:rsidRDefault="00EF7CC9" w:rsidP="00FC5221">
            <w:pPr>
              <w:spacing w:after="0" w:line="240" w:lineRule="exact"/>
            </w:pPr>
          </w:p>
        </w:tc>
        <w:tc>
          <w:tcPr>
            <w:tcW w:w="2660" w:type="dxa"/>
            <w:vMerge w:val="restart"/>
            <w:shd w:val="clear" w:color="auto" w:fill="FBFBFB"/>
            <w:vAlign w:val="center"/>
          </w:tcPr>
          <w:p w14:paraId="33E2D0AD" w14:textId="77777777" w:rsidR="00EF7CC9" w:rsidRDefault="00EF7CC9" w:rsidP="00FC5221">
            <w:pPr>
              <w:spacing w:after="0" w:line="240" w:lineRule="exact"/>
            </w:pPr>
          </w:p>
        </w:tc>
      </w:tr>
      <w:tr w:rsidR="00EF7CC9" w14:paraId="0C363726" w14:textId="77777777" w:rsidTr="00EF7CC9">
        <w:trPr>
          <w:trHeight w:val="242"/>
        </w:trPr>
        <w:tc>
          <w:tcPr>
            <w:tcW w:w="3864" w:type="dxa"/>
            <w:vMerge/>
            <w:shd w:val="clear" w:color="auto" w:fill="FFFFFF" w:themeFill="background1"/>
            <w:vAlign w:val="center"/>
          </w:tcPr>
          <w:p w14:paraId="175B113D" w14:textId="77777777" w:rsidR="00EF7CC9" w:rsidRPr="002A36A7" w:rsidRDefault="00EF7CC9" w:rsidP="00FC5221">
            <w:pPr>
              <w:spacing w:after="0" w:line="240" w:lineRule="exact"/>
            </w:pPr>
          </w:p>
        </w:tc>
        <w:tc>
          <w:tcPr>
            <w:tcW w:w="22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BB1017E" w14:textId="77777777" w:rsidR="00EF7CC9" w:rsidRDefault="00EF7CC9" w:rsidP="00FC5221">
            <w:pPr>
              <w:spacing w:after="0" w:line="240" w:lineRule="exact"/>
            </w:pPr>
          </w:p>
        </w:tc>
        <w:tc>
          <w:tcPr>
            <w:tcW w:w="2660" w:type="dxa"/>
            <w:vMerge/>
            <w:shd w:val="clear" w:color="auto" w:fill="FBFBFB"/>
            <w:vAlign w:val="center"/>
          </w:tcPr>
          <w:p w14:paraId="7092F851" w14:textId="77777777" w:rsidR="00EF7CC9" w:rsidRDefault="00EF7CC9" w:rsidP="00FC5221">
            <w:pPr>
              <w:spacing w:after="0" w:line="240" w:lineRule="exact"/>
            </w:pPr>
          </w:p>
        </w:tc>
        <w:tc>
          <w:tcPr>
            <w:tcW w:w="22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14D2872" w14:textId="77777777" w:rsidR="00EF7CC9" w:rsidRDefault="00EF7CC9" w:rsidP="00FC5221">
            <w:pPr>
              <w:spacing w:after="0" w:line="240" w:lineRule="exact"/>
            </w:pPr>
          </w:p>
        </w:tc>
        <w:tc>
          <w:tcPr>
            <w:tcW w:w="2660" w:type="dxa"/>
            <w:vMerge/>
            <w:shd w:val="clear" w:color="auto" w:fill="FBFBFB"/>
            <w:vAlign w:val="center"/>
          </w:tcPr>
          <w:p w14:paraId="18158258" w14:textId="77777777" w:rsidR="00EF7CC9" w:rsidRDefault="00EF7CC9" w:rsidP="00FC5221">
            <w:pPr>
              <w:spacing w:after="0" w:line="240" w:lineRule="exact"/>
            </w:pPr>
          </w:p>
        </w:tc>
      </w:tr>
      <w:tr w:rsidR="00EF7CC9" w14:paraId="620FFD5B" w14:textId="77777777" w:rsidTr="00EF7CC9">
        <w:trPr>
          <w:trHeight w:hRule="exact" w:val="170"/>
        </w:trPr>
        <w:tc>
          <w:tcPr>
            <w:tcW w:w="386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6EE63BB" w14:textId="77777777" w:rsidR="00EF7CC9" w:rsidRDefault="00EF7CC9" w:rsidP="00FC5221">
            <w:pPr>
              <w:spacing w:after="0" w:line="240" w:lineRule="exact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74B5E1" w14:textId="77777777" w:rsidR="00EF7CC9" w:rsidRDefault="00EF7CC9" w:rsidP="00FC5221">
            <w:pPr>
              <w:spacing w:after="0" w:line="240" w:lineRule="exact"/>
            </w:pPr>
          </w:p>
        </w:tc>
        <w:tc>
          <w:tcPr>
            <w:tcW w:w="2660" w:type="dxa"/>
            <w:tcBorders>
              <w:left w:val="nil"/>
              <w:right w:val="nil"/>
            </w:tcBorders>
            <w:shd w:val="clear" w:color="auto" w:fill="FBFBFB"/>
            <w:vAlign w:val="center"/>
          </w:tcPr>
          <w:p w14:paraId="62725460" w14:textId="77777777" w:rsidR="00EF7CC9" w:rsidRDefault="00EF7CC9" w:rsidP="00FC5221">
            <w:pPr>
              <w:spacing w:after="0" w:line="240" w:lineRule="exact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1BC655" w14:textId="77777777" w:rsidR="00EF7CC9" w:rsidRDefault="00EF7CC9" w:rsidP="00FC5221">
            <w:pPr>
              <w:spacing w:after="0" w:line="240" w:lineRule="exact"/>
            </w:pPr>
          </w:p>
        </w:tc>
        <w:tc>
          <w:tcPr>
            <w:tcW w:w="2660" w:type="dxa"/>
            <w:tcBorders>
              <w:left w:val="nil"/>
              <w:right w:val="nil"/>
            </w:tcBorders>
            <w:shd w:val="clear" w:color="auto" w:fill="FBFBFB"/>
            <w:vAlign w:val="center"/>
          </w:tcPr>
          <w:p w14:paraId="5F949474" w14:textId="77777777" w:rsidR="00EF7CC9" w:rsidRDefault="00EF7CC9" w:rsidP="00FC5221">
            <w:pPr>
              <w:spacing w:after="0" w:line="240" w:lineRule="exact"/>
            </w:pPr>
          </w:p>
        </w:tc>
      </w:tr>
      <w:tr w:rsidR="00EF7CC9" w14:paraId="5B361C3E" w14:textId="77777777" w:rsidTr="00B97F3D">
        <w:trPr>
          <w:trHeight w:hRule="exact" w:val="284"/>
        </w:trPr>
        <w:tc>
          <w:tcPr>
            <w:tcW w:w="3864" w:type="dxa"/>
            <w:vMerge w:val="restart"/>
            <w:shd w:val="clear" w:color="auto" w:fill="FFFFFF" w:themeFill="background1"/>
            <w:vAlign w:val="center"/>
          </w:tcPr>
          <w:p w14:paraId="1A777662" w14:textId="61D1A08D" w:rsidR="00EF7CC9" w:rsidRDefault="00EF7CC9" w:rsidP="00FC5221">
            <w:pPr>
              <w:spacing w:after="0" w:line="240" w:lineRule="exact"/>
            </w:pPr>
            <w:r w:rsidRPr="00EF7CC9">
              <w:t xml:space="preserve">Moment </w:t>
            </w:r>
            <w:r w:rsidR="006F2D43">
              <w:t>oplevering</w:t>
            </w:r>
            <w:r w:rsidRPr="00EF7CC9">
              <w:t xml:space="preserve"> laatste </w:t>
            </w:r>
            <w:r w:rsidR="006B7656">
              <w:t>S</w:t>
            </w:r>
            <w:r w:rsidRPr="00EF7CC9">
              <w:t>BI-woning (kwartaal, jaartal)</w:t>
            </w:r>
          </w:p>
        </w:tc>
        <w:tc>
          <w:tcPr>
            <w:tcW w:w="22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4055DC6" w14:textId="77777777" w:rsidR="00EF7CC9" w:rsidRDefault="00EF7CC9" w:rsidP="00FC5221">
            <w:pPr>
              <w:spacing w:after="0" w:line="240" w:lineRule="exact"/>
            </w:pPr>
          </w:p>
        </w:tc>
        <w:tc>
          <w:tcPr>
            <w:tcW w:w="2660" w:type="dxa"/>
            <w:vMerge w:val="restart"/>
            <w:shd w:val="clear" w:color="auto" w:fill="FBFBFB"/>
            <w:vAlign w:val="center"/>
          </w:tcPr>
          <w:p w14:paraId="0CEB5C69" w14:textId="77777777" w:rsidR="00EF7CC9" w:rsidRDefault="00EF7CC9" w:rsidP="00FC5221">
            <w:pPr>
              <w:spacing w:after="0" w:line="240" w:lineRule="exact"/>
            </w:pPr>
          </w:p>
        </w:tc>
        <w:tc>
          <w:tcPr>
            <w:tcW w:w="22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C44D5C7" w14:textId="77777777" w:rsidR="00EF7CC9" w:rsidRDefault="00EF7CC9" w:rsidP="00FC5221">
            <w:pPr>
              <w:spacing w:after="0" w:line="240" w:lineRule="exact"/>
            </w:pPr>
          </w:p>
        </w:tc>
        <w:tc>
          <w:tcPr>
            <w:tcW w:w="2660" w:type="dxa"/>
            <w:vMerge w:val="restart"/>
            <w:shd w:val="clear" w:color="auto" w:fill="FBFBFB"/>
            <w:vAlign w:val="center"/>
          </w:tcPr>
          <w:p w14:paraId="37C9FE86" w14:textId="77777777" w:rsidR="00EF7CC9" w:rsidRDefault="00EF7CC9" w:rsidP="00FC5221">
            <w:pPr>
              <w:spacing w:after="0" w:line="240" w:lineRule="exact"/>
            </w:pPr>
          </w:p>
        </w:tc>
      </w:tr>
      <w:tr w:rsidR="00EF7CC9" w14:paraId="1DA00731" w14:textId="77777777" w:rsidTr="00EF7CC9">
        <w:trPr>
          <w:trHeight w:val="141"/>
        </w:trPr>
        <w:tc>
          <w:tcPr>
            <w:tcW w:w="3864" w:type="dxa"/>
            <w:vMerge/>
            <w:shd w:val="clear" w:color="auto" w:fill="FFFFFF" w:themeFill="background1"/>
            <w:vAlign w:val="center"/>
          </w:tcPr>
          <w:p w14:paraId="45E64DE4" w14:textId="77777777" w:rsidR="00EF7CC9" w:rsidRDefault="00EF7CC9" w:rsidP="00FC5221">
            <w:pPr>
              <w:spacing w:after="0" w:line="240" w:lineRule="exact"/>
            </w:pPr>
          </w:p>
        </w:tc>
        <w:tc>
          <w:tcPr>
            <w:tcW w:w="22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F46F5BA" w14:textId="77777777" w:rsidR="00EF7CC9" w:rsidRDefault="00EF7CC9" w:rsidP="00FC5221">
            <w:pPr>
              <w:spacing w:after="0" w:line="240" w:lineRule="exact"/>
            </w:pPr>
          </w:p>
        </w:tc>
        <w:tc>
          <w:tcPr>
            <w:tcW w:w="2660" w:type="dxa"/>
            <w:vMerge/>
            <w:shd w:val="clear" w:color="auto" w:fill="FBFBFB"/>
            <w:vAlign w:val="center"/>
          </w:tcPr>
          <w:p w14:paraId="504DA880" w14:textId="77777777" w:rsidR="00EF7CC9" w:rsidRDefault="00EF7CC9" w:rsidP="00FC5221">
            <w:pPr>
              <w:spacing w:after="0" w:line="240" w:lineRule="exact"/>
            </w:pPr>
          </w:p>
        </w:tc>
        <w:tc>
          <w:tcPr>
            <w:tcW w:w="22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E461EBA" w14:textId="77777777" w:rsidR="00EF7CC9" w:rsidRDefault="00EF7CC9" w:rsidP="00FC5221">
            <w:pPr>
              <w:spacing w:after="0" w:line="240" w:lineRule="exact"/>
            </w:pPr>
          </w:p>
        </w:tc>
        <w:tc>
          <w:tcPr>
            <w:tcW w:w="2660" w:type="dxa"/>
            <w:vMerge/>
            <w:shd w:val="clear" w:color="auto" w:fill="FBFBFB"/>
            <w:vAlign w:val="center"/>
          </w:tcPr>
          <w:p w14:paraId="73159272" w14:textId="77777777" w:rsidR="00EF7CC9" w:rsidRDefault="00EF7CC9" w:rsidP="00FC5221">
            <w:pPr>
              <w:spacing w:after="0" w:line="240" w:lineRule="exact"/>
            </w:pPr>
          </w:p>
        </w:tc>
      </w:tr>
      <w:tr w:rsidR="00EF7CC9" w14:paraId="25899010" w14:textId="77777777" w:rsidTr="00EF7CC9">
        <w:trPr>
          <w:trHeight w:val="184"/>
        </w:trPr>
        <w:tc>
          <w:tcPr>
            <w:tcW w:w="3864" w:type="dxa"/>
            <w:vMerge/>
            <w:shd w:val="clear" w:color="auto" w:fill="FFFFFF" w:themeFill="background1"/>
            <w:vAlign w:val="center"/>
          </w:tcPr>
          <w:p w14:paraId="754A2E93" w14:textId="77777777" w:rsidR="00EF7CC9" w:rsidRPr="002A36A7" w:rsidRDefault="00EF7CC9" w:rsidP="00FC5221">
            <w:pPr>
              <w:spacing w:after="0" w:line="240" w:lineRule="exact"/>
            </w:pPr>
          </w:p>
        </w:tc>
        <w:tc>
          <w:tcPr>
            <w:tcW w:w="22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9E9A10F" w14:textId="77777777" w:rsidR="00EF7CC9" w:rsidRDefault="00EF7CC9" w:rsidP="00FC5221">
            <w:pPr>
              <w:spacing w:after="0" w:line="240" w:lineRule="exact"/>
            </w:pPr>
          </w:p>
        </w:tc>
        <w:tc>
          <w:tcPr>
            <w:tcW w:w="2660" w:type="dxa"/>
            <w:vMerge/>
            <w:shd w:val="clear" w:color="auto" w:fill="FBFBFB"/>
            <w:vAlign w:val="center"/>
          </w:tcPr>
          <w:p w14:paraId="52D48667" w14:textId="77777777" w:rsidR="00EF7CC9" w:rsidRDefault="00EF7CC9" w:rsidP="00FC5221">
            <w:pPr>
              <w:spacing w:after="0" w:line="240" w:lineRule="exact"/>
            </w:pPr>
          </w:p>
        </w:tc>
        <w:tc>
          <w:tcPr>
            <w:tcW w:w="22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E3501F9" w14:textId="77777777" w:rsidR="00EF7CC9" w:rsidRDefault="00EF7CC9" w:rsidP="00FC5221">
            <w:pPr>
              <w:spacing w:after="0" w:line="240" w:lineRule="exact"/>
            </w:pPr>
          </w:p>
        </w:tc>
        <w:tc>
          <w:tcPr>
            <w:tcW w:w="2660" w:type="dxa"/>
            <w:vMerge/>
            <w:shd w:val="clear" w:color="auto" w:fill="FBFBFB"/>
            <w:vAlign w:val="center"/>
          </w:tcPr>
          <w:p w14:paraId="12997E28" w14:textId="77777777" w:rsidR="00EF7CC9" w:rsidRDefault="00EF7CC9" w:rsidP="00FC5221">
            <w:pPr>
              <w:spacing w:after="0" w:line="240" w:lineRule="exact"/>
            </w:pPr>
          </w:p>
        </w:tc>
      </w:tr>
    </w:tbl>
    <w:p w14:paraId="39731089" w14:textId="77777777" w:rsidR="00805A4F" w:rsidRPr="002141DB" w:rsidRDefault="00805A4F" w:rsidP="00805A4F">
      <w:pPr>
        <w:spacing w:after="0" w:line="240" w:lineRule="exact"/>
      </w:pPr>
    </w:p>
    <w:p w14:paraId="0B8CA9D4" w14:textId="3447BBFF" w:rsidR="001656E9" w:rsidRPr="00B97F3D" w:rsidRDefault="00EF7CC9" w:rsidP="001656E9">
      <w:pPr>
        <w:pStyle w:val="Kop1"/>
        <w:numPr>
          <w:ilvl w:val="0"/>
          <w:numId w:val="20"/>
        </w:numPr>
        <w:spacing w:before="0" w:after="0" w:line="240" w:lineRule="exact"/>
        <w:rPr>
          <w:rFonts w:ascii="Verdana" w:hAnsi="Verdana"/>
          <w:sz w:val="22"/>
          <w:szCs w:val="22"/>
        </w:rPr>
      </w:pPr>
      <w:r w:rsidRPr="00B97F3D">
        <w:rPr>
          <w:rFonts w:ascii="Verdana" w:hAnsi="Verdana"/>
          <w:sz w:val="22"/>
          <w:szCs w:val="22"/>
        </w:rPr>
        <w:t>Motivatie</w:t>
      </w:r>
    </w:p>
    <w:p w14:paraId="164CD0F0" w14:textId="77777777" w:rsidR="001656E9" w:rsidRDefault="001656E9" w:rsidP="001656E9">
      <w:pPr>
        <w:spacing w:after="0" w:line="240" w:lineRule="exact"/>
        <w:rPr>
          <w:b/>
        </w:rPr>
      </w:pPr>
    </w:p>
    <w:p w14:paraId="5AEA61D1" w14:textId="36F46517" w:rsidR="001656E9" w:rsidRPr="00B97F3D" w:rsidRDefault="00EF7CC9" w:rsidP="001656E9">
      <w:pPr>
        <w:spacing w:after="0" w:line="240" w:lineRule="exact"/>
        <w:rPr>
          <w:rFonts w:ascii="Verdana" w:hAnsi="Verdana"/>
          <w:sz w:val="18"/>
          <w:szCs w:val="18"/>
        </w:rPr>
      </w:pPr>
      <w:r w:rsidRPr="00B97F3D">
        <w:rPr>
          <w:rFonts w:ascii="Verdana" w:hAnsi="Verdana"/>
          <w:sz w:val="18"/>
          <w:szCs w:val="18"/>
        </w:rPr>
        <w:t>Geef een beknopte motivatie</w:t>
      </w:r>
      <w:r w:rsidR="00B97F3D" w:rsidRPr="00B97F3D">
        <w:rPr>
          <w:rFonts w:ascii="Verdana" w:hAnsi="Verdana"/>
          <w:sz w:val="18"/>
          <w:szCs w:val="18"/>
        </w:rPr>
        <w:t xml:space="preserve"> van de afwijking ten opzichte van de aanvraag</w:t>
      </w:r>
      <w:r w:rsidR="00642F8A">
        <w:rPr>
          <w:rFonts w:ascii="Verdana" w:hAnsi="Verdana"/>
          <w:sz w:val="18"/>
          <w:szCs w:val="18"/>
        </w:rPr>
        <w:t>.</w:t>
      </w:r>
    </w:p>
    <w:tbl>
      <w:tblPr>
        <w:tblStyle w:val="Tabelraster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1656E9" w:rsidRPr="00E654F8" w14:paraId="7975CD03" w14:textId="77777777" w:rsidTr="007C17A3">
        <w:trPr>
          <w:trHeight w:hRule="exact" w:val="3389"/>
        </w:trPr>
        <w:tc>
          <w:tcPr>
            <w:tcW w:w="96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381785D3" w14:textId="77777777" w:rsidR="001656E9" w:rsidRPr="00E654F8" w:rsidRDefault="001656E9" w:rsidP="00B54E72">
            <w:pPr>
              <w:spacing w:after="0"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E64B81C" w14:textId="77777777" w:rsidR="00B97F3D" w:rsidRDefault="00B97F3D" w:rsidP="001656E9">
      <w:pPr>
        <w:spacing w:after="0" w:line="240" w:lineRule="exact"/>
        <w:rPr>
          <w:rFonts w:ascii="Verdana" w:hAnsi="Verdana"/>
          <w:sz w:val="18"/>
          <w:szCs w:val="18"/>
        </w:rPr>
      </w:pPr>
    </w:p>
    <w:p w14:paraId="33EA6ECB" w14:textId="181B9EAF" w:rsidR="00B97F3D" w:rsidRPr="005210F0" w:rsidRDefault="000526FA" w:rsidP="00B97F3D">
      <w:pPr>
        <w:spacing w:after="0" w:line="24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Benoem de stappen die u zet om verdere vertraging en/of wijziging te voorkomen</w:t>
      </w:r>
      <w:r w:rsidR="009D46A7">
        <w:rPr>
          <w:rFonts w:ascii="Verdana" w:hAnsi="Verdana"/>
          <w:sz w:val="18"/>
          <w:szCs w:val="18"/>
        </w:rPr>
        <w:t xml:space="preserve"> </w:t>
      </w:r>
      <w:r w:rsidR="00F646A1" w:rsidRPr="007C1685">
        <w:rPr>
          <w:rStyle w:val="cf01"/>
          <w:rFonts w:ascii="Verdana" w:hAnsi="Verdana"/>
        </w:rPr>
        <w:t xml:space="preserve">en </w:t>
      </w:r>
      <w:r w:rsidR="007D0705">
        <w:rPr>
          <w:rStyle w:val="cf01"/>
          <w:rFonts w:ascii="Verdana" w:hAnsi="Verdana"/>
        </w:rPr>
        <w:t xml:space="preserve">het </w:t>
      </w:r>
      <w:r w:rsidR="00F646A1" w:rsidRPr="007C1685">
        <w:rPr>
          <w:rStyle w:val="cf01"/>
          <w:rFonts w:ascii="Verdana" w:hAnsi="Verdana"/>
        </w:rPr>
        <w:t xml:space="preserve">moment van start bouw </w:t>
      </w:r>
      <w:r w:rsidR="007D0705">
        <w:rPr>
          <w:rStyle w:val="cf01"/>
          <w:rFonts w:ascii="Verdana" w:hAnsi="Verdana"/>
        </w:rPr>
        <w:t xml:space="preserve">van de </w:t>
      </w:r>
      <w:r w:rsidR="00F646A1" w:rsidRPr="007C1685">
        <w:rPr>
          <w:rStyle w:val="cf01"/>
          <w:rFonts w:ascii="Verdana" w:hAnsi="Verdana"/>
        </w:rPr>
        <w:t>laatste S</w:t>
      </w:r>
      <w:r w:rsidR="005210F0">
        <w:rPr>
          <w:rStyle w:val="cf01"/>
          <w:rFonts w:ascii="Verdana" w:hAnsi="Verdana"/>
        </w:rPr>
        <w:t>BI</w:t>
      </w:r>
      <w:r w:rsidR="00F646A1" w:rsidRPr="007C1685">
        <w:rPr>
          <w:rStyle w:val="cf01"/>
          <w:rFonts w:ascii="Verdana" w:hAnsi="Verdana"/>
        </w:rPr>
        <w:t xml:space="preserve"> woning zeker te stellen.</w:t>
      </w:r>
    </w:p>
    <w:tbl>
      <w:tblPr>
        <w:tblStyle w:val="Tabelraster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B97F3D" w:rsidRPr="00E654F8" w14:paraId="4E3A5CD8" w14:textId="77777777" w:rsidTr="00EE1A58">
        <w:trPr>
          <w:trHeight w:hRule="exact" w:val="3402"/>
        </w:trPr>
        <w:tc>
          <w:tcPr>
            <w:tcW w:w="96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3A93A9C" w14:textId="77777777" w:rsidR="00B97F3D" w:rsidRPr="00E654F8" w:rsidRDefault="00B97F3D" w:rsidP="00FC5221">
            <w:pPr>
              <w:spacing w:after="0" w:line="240" w:lineRule="exac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D0609E6" w14:textId="77777777" w:rsidR="007C17A3" w:rsidRPr="007C17A3" w:rsidRDefault="007C17A3" w:rsidP="007C17A3">
      <w:pPr>
        <w:spacing w:after="0" w:line="240" w:lineRule="exact"/>
        <w:rPr>
          <w:rFonts w:ascii="Verdana" w:hAnsi="Verdana"/>
          <w:sz w:val="18"/>
          <w:szCs w:val="18"/>
        </w:rPr>
      </w:pPr>
    </w:p>
    <w:p w14:paraId="3E0C8441" w14:textId="7EBC20D8" w:rsidR="007C17A3" w:rsidRDefault="007C17A3" w:rsidP="007C17A3">
      <w:pPr>
        <w:pStyle w:val="Kop1"/>
        <w:numPr>
          <w:ilvl w:val="0"/>
          <w:numId w:val="20"/>
        </w:numPr>
        <w:spacing w:before="0" w:after="0" w:line="240" w:lineRule="exact"/>
        <w:rPr>
          <w:rFonts w:ascii="Verdana" w:hAnsi="Verdana"/>
          <w:sz w:val="22"/>
          <w:szCs w:val="22"/>
        </w:rPr>
      </w:pPr>
      <w:r w:rsidRPr="007C17A3">
        <w:rPr>
          <w:rFonts w:ascii="Verdana" w:hAnsi="Verdana"/>
          <w:sz w:val="22"/>
          <w:szCs w:val="22"/>
        </w:rPr>
        <w:t>Versturen</w:t>
      </w:r>
    </w:p>
    <w:p w14:paraId="34228A1B" w14:textId="77777777" w:rsidR="007C17A3" w:rsidRPr="007C17A3" w:rsidRDefault="007C17A3" w:rsidP="007C17A3">
      <w:pPr>
        <w:spacing w:after="0" w:line="240" w:lineRule="exact"/>
        <w:rPr>
          <w:rFonts w:ascii="Verdana" w:hAnsi="Verdana"/>
          <w:sz w:val="18"/>
          <w:szCs w:val="18"/>
        </w:rPr>
      </w:pPr>
    </w:p>
    <w:p w14:paraId="70DB0522" w14:textId="138A5C88" w:rsidR="007C17A3" w:rsidRDefault="007C17A3" w:rsidP="007C17A3">
      <w:pPr>
        <w:spacing w:after="0" w:line="240" w:lineRule="exact"/>
        <w:rPr>
          <w:rFonts w:ascii="Verdana" w:hAnsi="Verdana"/>
          <w:sz w:val="18"/>
          <w:szCs w:val="18"/>
        </w:rPr>
      </w:pPr>
      <w:r w:rsidRPr="007C17A3">
        <w:rPr>
          <w:rFonts w:ascii="Verdana" w:hAnsi="Verdana"/>
          <w:sz w:val="18"/>
          <w:szCs w:val="18"/>
        </w:rPr>
        <w:t>Stuur het ingevulde formulier samen met de brief naar</w:t>
      </w:r>
      <w:r>
        <w:rPr>
          <w:rFonts w:ascii="Verdana" w:hAnsi="Verdana"/>
          <w:sz w:val="18"/>
          <w:szCs w:val="18"/>
        </w:rPr>
        <w:t xml:space="preserve">: </w:t>
      </w:r>
    </w:p>
    <w:p w14:paraId="5C9E9305" w14:textId="77777777" w:rsidR="007C17A3" w:rsidRPr="007C17A3" w:rsidRDefault="007C17A3" w:rsidP="007C17A3">
      <w:pPr>
        <w:spacing w:after="0" w:line="240" w:lineRule="exact"/>
        <w:rPr>
          <w:rFonts w:ascii="Verdana" w:hAnsi="Verdana"/>
          <w:sz w:val="18"/>
          <w:szCs w:val="18"/>
        </w:rPr>
      </w:pPr>
    </w:p>
    <w:p w14:paraId="1D60CA16" w14:textId="1FC37C3E" w:rsidR="007C17A3" w:rsidRDefault="007C17A3" w:rsidP="007C17A3">
      <w:pPr>
        <w:spacing w:after="0" w:line="24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Minister van </w:t>
      </w:r>
      <w:r w:rsidR="00E05FCC" w:rsidRPr="00E05FCC">
        <w:rPr>
          <w:rFonts w:ascii="Verdana" w:hAnsi="Verdana"/>
          <w:sz w:val="18"/>
          <w:szCs w:val="18"/>
        </w:rPr>
        <w:t xml:space="preserve">Volkshuisvesting en Ruimtelijke Ordening </w:t>
      </w:r>
    </w:p>
    <w:p w14:paraId="253574A7" w14:textId="3DDAF233" w:rsidR="007C17A3" w:rsidRPr="007C17A3" w:rsidRDefault="007C17A3" w:rsidP="007C17A3">
      <w:pPr>
        <w:spacing w:after="0" w:line="240" w:lineRule="exact"/>
        <w:rPr>
          <w:rFonts w:ascii="Verdana" w:hAnsi="Verdana"/>
          <w:sz w:val="18"/>
          <w:szCs w:val="18"/>
        </w:rPr>
      </w:pPr>
      <w:r w:rsidRPr="007C17A3">
        <w:rPr>
          <w:rFonts w:ascii="Verdana" w:hAnsi="Verdana"/>
          <w:sz w:val="18"/>
          <w:szCs w:val="18"/>
        </w:rPr>
        <w:t>Postbus</w:t>
      </w:r>
      <w:r>
        <w:rPr>
          <w:rFonts w:ascii="Verdana" w:hAnsi="Verdana"/>
          <w:sz w:val="18"/>
          <w:szCs w:val="18"/>
        </w:rPr>
        <w:t xml:space="preserve"> 2</w:t>
      </w:r>
      <w:r w:rsidRPr="007C17A3">
        <w:rPr>
          <w:rFonts w:ascii="Verdana" w:hAnsi="Verdana"/>
          <w:sz w:val="18"/>
          <w:szCs w:val="18"/>
        </w:rPr>
        <w:t>0011</w:t>
      </w:r>
    </w:p>
    <w:p w14:paraId="0EC8E929" w14:textId="340DADCC" w:rsidR="007C17A3" w:rsidRPr="007C17A3" w:rsidRDefault="007C17A3" w:rsidP="007C17A3">
      <w:pPr>
        <w:spacing w:after="0" w:line="240" w:lineRule="exact"/>
        <w:rPr>
          <w:rFonts w:ascii="Verdana" w:hAnsi="Verdana"/>
          <w:sz w:val="18"/>
          <w:szCs w:val="18"/>
        </w:rPr>
      </w:pPr>
      <w:r w:rsidRPr="007C17A3">
        <w:rPr>
          <w:rFonts w:ascii="Verdana" w:hAnsi="Verdana"/>
          <w:sz w:val="18"/>
          <w:szCs w:val="18"/>
        </w:rPr>
        <w:t>2500 EA</w:t>
      </w:r>
      <w:r>
        <w:rPr>
          <w:rFonts w:ascii="Verdana" w:hAnsi="Verdana"/>
          <w:sz w:val="18"/>
          <w:szCs w:val="18"/>
        </w:rPr>
        <w:t xml:space="preserve"> </w:t>
      </w:r>
      <w:r w:rsidRPr="007C17A3">
        <w:rPr>
          <w:rFonts w:ascii="Verdana" w:hAnsi="Verdana"/>
          <w:sz w:val="18"/>
          <w:szCs w:val="18"/>
        </w:rPr>
        <w:t>Den Haag</w:t>
      </w:r>
    </w:p>
    <w:p w14:paraId="4A4A0F45" w14:textId="77777777" w:rsidR="007C17A3" w:rsidRDefault="007C17A3" w:rsidP="007C17A3">
      <w:pPr>
        <w:spacing w:after="0" w:line="240" w:lineRule="exact"/>
        <w:rPr>
          <w:rFonts w:ascii="Verdana" w:hAnsi="Verdana"/>
          <w:sz w:val="18"/>
          <w:szCs w:val="18"/>
        </w:rPr>
      </w:pPr>
    </w:p>
    <w:p w14:paraId="4CA5901A" w14:textId="3A2755D3" w:rsidR="007C17A3" w:rsidRDefault="007C17A3" w:rsidP="007C17A3">
      <w:pPr>
        <w:rPr>
          <w:rFonts w:ascii="Calibri" w:hAnsi="Calibri"/>
          <w:color w:val="000000"/>
          <w:sz w:val="30"/>
          <w:szCs w:val="30"/>
          <w:lang w:eastAsia="nl-NL"/>
        </w:rPr>
      </w:pPr>
      <w:r w:rsidRPr="007C17A3">
        <w:rPr>
          <w:rFonts w:ascii="Verdana" w:hAnsi="Verdana"/>
          <w:sz w:val="18"/>
          <w:szCs w:val="18"/>
        </w:rPr>
        <w:t xml:space="preserve">En </w:t>
      </w:r>
      <w:r>
        <w:rPr>
          <w:rFonts w:ascii="Verdana" w:hAnsi="Verdana"/>
          <w:sz w:val="18"/>
          <w:szCs w:val="18"/>
        </w:rPr>
        <w:t xml:space="preserve">mail een afschrift </w:t>
      </w:r>
      <w:r w:rsidR="005210F0">
        <w:rPr>
          <w:rFonts w:ascii="Verdana" w:hAnsi="Verdana"/>
          <w:sz w:val="18"/>
          <w:szCs w:val="18"/>
        </w:rPr>
        <w:t xml:space="preserve">van </w:t>
      </w:r>
      <w:r>
        <w:rPr>
          <w:rFonts w:ascii="Verdana" w:hAnsi="Verdana"/>
          <w:sz w:val="18"/>
          <w:szCs w:val="18"/>
        </w:rPr>
        <w:t xml:space="preserve">de </w:t>
      </w:r>
      <w:r w:rsidRPr="007C17A3">
        <w:rPr>
          <w:rFonts w:ascii="Verdana" w:hAnsi="Verdana"/>
          <w:sz w:val="18"/>
          <w:szCs w:val="18"/>
        </w:rPr>
        <w:t>brief en</w:t>
      </w:r>
      <w:r>
        <w:rPr>
          <w:rFonts w:ascii="Verdana" w:hAnsi="Verdana"/>
          <w:sz w:val="18"/>
          <w:szCs w:val="18"/>
        </w:rPr>
        <w:t xml:space="preserve"> het </w:t>
      </w:r>
      <w:r w:rsidRPr="007C17A3">
        <w:rPr>
          <w:rFonts w:ascii="Verdana" w:hAnsi="Verdana"/>
          <w:sz w:val="18"/>
          <w:szCs w:val="18"/>
        </w:rPr>
        <w:t xml:space="preserve">formulier </w:t>
      </w:r>
      <w:r w:rsidR="005210F0">
        <w:rPr>
          <w:rFonts w:ascii="Verdana" w:hAnsi="Verdana"/>
          <w:sz w:val="18"/>
          <w:szCs w:val="18"/>
        </w:rPr>
        <w:t xml:space="preserve">naar </w:t>
      </w:r>
      <w:hyperlink r:id="rId11" w:history="1">
        <w:r w:rsidR="00D30C8C" w:rsidRPr="00783F54">
          <w:rPr>
            <w:rStyle w:val="Hyperlink"/>
          </w:rPr>
          <w:t>woningbouw@rvo.nl</w:t>
        </w:r>
      </w:hyperlink>
      <w:r w:rsidR="00D30C8C">
        <w:t xml:space="preserve"> </w:t>
      </w:r>
    </w:p>
    <w:p w14:paraId="11486C29" w14:textId="0661A579" w:rsidR="00B97F3D" w:rsidRDefault="00B97F3D" w:rsidP="001656E9">
      <w:pPr>
        <w:spacing w:after="0" w:line="240" w:lineRule="exact"/>
        <w:rPr>
          <w:rFonts w:ascii="Verdana" w:hAnsi="Verdana"/>
          <w:sz w:val="18"/>
          <w:szCs w:val="18"/>
        </w:rPr>
      </w:pPr>
    </w:p>
    <w:sectPr w:rsidR="00B97F3D" w:rsidSect="00B97F3D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5" w:right="851" w:bottom="1134" w:left="1418" w:header="1135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F5140" w14:textId="77777777" w:rsidR="00907F71" w:rsidRDefault="00907F71">
      <w:r>
        <w:separator/>
      </w:r>
    </w:p>
    <w:p w14:paraId="7F6CF982" w14:textId="77777777" w:rsidR="00907F71" w:rsidRDefault="00907F71"/>
  </w:endnote>
  <w:endnote w:type="continuationSeparator" w:id="0">
    <w:p w14:paraId="111D2BDD" w14:textId="77777777" w:rsidR="00907F71" w:rsidRDefault="00907F71">
      <w:r>
        <w:continuationSeparator/>
      </w:r>
    </w:p>
    <w:p w14:paraId="27287E06" w14:textId="77777777" w:rsidR="00907F71" w:rsidRDefault="00907F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TT">
    <w:altName w:val="Calibri"/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38689" w14:textId="77777777" w:rsidR="00CB4B81" w:rsidRDefault="00CB4B81">
    <w:pPr>
      <w:pStyle w:val="Voettekst"/>
    </w:pPr>
  </w:p>
  <w:p w14:paraId="457CE726" w14:textId="77777777" w:rsidR="00CB4B81" w:rsidRDefault="00CB4B81"/>
  <w:tbl>
    <w:tblPr>
      <w:tblStyle w:val="Onopgemaaktetabel1"/>
      <w:tblW w:w="9900" w:type="dxa"/>
      <w:tblLayout w:type="fixed"/>
      <w:tblLook w:val="0020" w:firstRow="1" w:lastRow="0" w:firstColumn="0" w:lastColumn="0" w:noHBand="0" w:noVBand="0"/>
    </w:tblPr>
    <w:tblGrid>
      <w:gridCol w:w="7752"/>
      <w:gridCol w:w="2148"/>
    </w:tblGrid>
    <w:tr w:rsidR="00CB4B81" w14:paraId="1E6B3C28" w14:textId="77777777" w:rsidTr="003A158C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240"/>
      </w:trPr>
      <w:tc>
        <w:tcPr>
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<w:tcW w:w="7752" w:type="dxa"/>
        </w:tcPr>
        <w:p w14:paraId="63BC6B2E" w14:textId="77777777" w:rsidR="00CB4B81" w:rsidRDefault="00CB4B81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4E689D66" w14:textId="77777777" w:rsidR="00CB4B81" w:rsidRDefault="00CB4B81">
          <w:pPr>
            <w:pStyle w:val="Huisstijl-Paginanummering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rStyle w:val="Huisstijl-GegevenCharChar"/>
            </w:rPr>
            <w:t xml:space="preserve">Pagina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5471870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sdt>
        <w:sdtPr>
          <w:rPr>
            <w:rFonts w:ascii="Verdana" w:hAnsi="Verdana"/>
            <w:sz w:val="16"/>
            <w:szCs w:val="16"/>
          </w:rPr>
          <w:id w:val="1961680924"/>
          <w:docPartObj>
            <w:docPartGallery w:val="Page Numbers (Top of Page)"/>
            <w:docPartUnique/>
          </w:docPartObj>
        </w:sdtPr>
        <w:sdtEndPr/>
        <w:sdtContent>
          <w:p w14:paraId="024E5FEE" w14:textId="1FBA5473" w:rsidR="002141DB" w:rsidRPr="002141DB" w:rsidRDefault="00CB742E">
            <w:pPr>
              <w:pStyle w:val="Voettekst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Versie: </w:t>
            </w:r>
            <w:r w:rsidR="00D30C8C">
              <w:rPr>
                <w:rFonts w:ascii="Verdana" w:hAnsi="Verdana"/>
                <w:sz w:val="16"/>
                <w:szCs w:val="16"/>
              </w:rPr>
              <w:t>augustus 2026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2141DB" w:rsidRPr="002141DB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2141DB" w:rsidRPr="002141DB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2141DB" w:rsidRPr="002141DB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2141DB" w:rsidRPr="002141DB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2141DB" w:rsidRPr="002141DB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="002141DB" w:rsidRPr="002141DB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2141DB" w:rsidRPr="002141DB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2141DB" w:rsidRPr="002141DB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2141DB" w:rsidRPr="002141DB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2141DB" w:rsidRPr="002141DB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2141DB" w:rsidRPr="002141DB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="002141DB" w:rsidRPr="002141DB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9ECD6F4" w14:textId="58E52FFB" w:rsidR="00CB4B81" w:rsidRPr="000F3941" w:rsidRDefault="00CB4B81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03760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A0E374D" w14:textId="1F6DE509" w:rsidR="002141DB" w:rsidRDefault="002141DB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100682" w14:textId="02FF4377" w:rsidR="00CB4B81" w:rsidRDefault="00CB4B81">
    <w:pPr>
      <w:pStyle w:val="Voettekst"/>
      <w:spacing w:line="240" w:lineRule="auto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38EC9" w14:textId="77777777" w:rsidR="00907F71" w:rsidRDefault="00907F71">
      <w:r>
        <w:separator/>
      </w:r>
    </w:p>
    <w:p w14:paraId="20E9ACD5" w14:textId="77777777" w:rsidR="00907F71" w:rsidRDefault="00907F71"/>
  </w:footnote>
  <w:footnote w:type="continuationSeparator" w:id="0">
    <w:p w14:paraId="4BD797E0" w14:textId="77777777" w:rsidR="00907F71" w:rsidRDefault="00907F71">
      <w:r>
        <w:continuationSeparator/>
      </w:r>
    </w:p>
    <w:p w14:paraId="28EA3701" w14:textId="77777777" w:rsidR="00907F71" w:rsidRDefault="00907F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3A821" w14:textId="77777777" w:rsidR="00CB4B81" w:rsidRDefault="00CB4B81">
    <w:pPr>
      <w:pStyle w:val="Koptekst"/>
    </w:pPr>
  </w:p>
  <w:p w14:paraId="6B65FB9D" w14:textId="77777777" w:rsidR="00CB4B81" w:rsidRDefault="00CB4B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2D6BB" w14:textId="200C4586" w:rsidR="00CB4B81" w:rsidRDefault="003A158C">
    <w:pPr>
      <w:pStyle w:val="Koptekst"/>
    </w:pPr>
    <w:r w:rsidRPr="00D247A5">
      <w:rPr>
        <w:noProof/>
      </w:rPr>
      <w:drawing>
        <wp:anchor distT="0" distB="0" distL="114300" distR="114300" simplePos="0" relativeHeight="251661312" behindDoc="1" locked="0" layoutInCell="1" allowOverlap="1" wp14:anchorId="11D3FA0D" wp14:editId="77A31BE5">
          <wp:simplePos x="0" y="0"/>
          <wp:positionH relativeFrom="column">
            <wp:posOffset>2657475</wp:posOffset>
          </wp:positionH>
          <wp:positionV relativeFrom="paragraph">
            <wp:posOffset>-790575</wp:posOffset>
          </wp:positionV>
          <wp:extent cx="466725" cy="1333500"/>
          <wp:effectExtent l="0" t="0" r="9525" b="0"/>
          <wp:wrapNone/>
          <wp:docPr id="6" name="Afbeelding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333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247AB6" w14:textId="5379BAEE" w:rsidR="00CB4B81" w:rsidRDefault="00CB4B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976F1"/>
    <w:multiLevelType w:val="hybridMultilevel"/>
    <w:tmpl w:val="6910E48A"/>
    <w:lvl w:ilvl="0" w:tplc="0413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4" w15:restartNumberingAfterBreak="0">
    <w:nsid w:val="2AB93CFF"/>
    <w:multiLevelType w:val="hybridMultilevel"/>
    <w:tmpl w:val="8A4293BE"/>
    <w:lvl w:ilvl="0" w:tplc="0413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5" w15:restartNumberingAfterBreak="0">
    <w:nsid w:val="34072786"/>
    <w:multiLevelType w:val="hybridMultilevel"/>
    <w:tmpl w:val="F79CD8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43749B"/>
    <w:multiLevelType w:val="hybridMultilevel"/>
    <w:tmpl w:val="6832D172"/>
    <w:lvl w:ilvl="0" w:tplc="65328E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FA7E73"/>
    <w:multiLevelType w:val="hybridMultilevel"/>
    <w:tmpl w:val="D7FA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800624"/>
    <w:multiLevelType w:val="hybridMultilevel"/>
    <w:tmpl w:val="A24E0A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D3F6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4881170"/>
    <w:multiLevelType w:val="hybridMultilevel"/>
    <w:tmpl w:val="5C5A4D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956383"/>
    <w:multiLevelType w:val="multilevel"/>
    <w:tmpl w:val="560EE32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/>
        <w:i w:val="0"/>
        <w:sz w:val="28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721D099B"/>
    <w:multiLevelType w:val="hybridMultilevel"/>
    <w:tmpl w:val="5A502A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162303">
    <w:abstractNumId w:val="10"/>
  </w:num>
  <w:num w:numId="2" w16cid:durableId="85733516">
    <w:abstractNumId w:val="7"/>
  </w:num>
  <w:num w:numId="3" w16cid:durableId="1671829207">
    <w:abstractNumId w:val="6"/>
  </w:num>
  <w:num w:numId="4" w16cid:durableId="705108012">
    <w:abstractNumId w:val="5"/>
  </w:num>
  <w:num w:numId="5" w16cid:durableId="1890530800">
    <w:abstractNumId w:val="4"/>
  </w:num>
  <w:num w:numId="6" w16cid:durableId="557401026">
    <w:abstractNumId w:val="8"/>
  </w:num>
  <w:num w:numId="7" w16cid:durableId="1442803037">
    <w:abstractNumId w:val="3"/>
  </w:num>
  <w:num w:numId="8" w16cid:durableId="1181624145">
    <w:abstractNumId w:val="2"/>
  </w:num>
  <w:num w:numId="9" w16cid:durableId="2028560885">
    <w:abstractNumId w:val="1"/>
  </w:num>
  <w:num w:numId="10" w16cid:durableId="1578590360">
    <w:abstractNumId w:val="0"/>
  </w:num>
  <w:num w:numId="11" w16cid:durableId="1512525939">
    <w:abstractNumId w:val="9"/>
  </w:num>
  <w:num w:numId="12" w16cid:durableId="1157724252">
    <w:abstractNumId w:val="11"/>
  </w:num>
  <w:num w:numId="13" w16cid:durableId="1173911617">
    <w:abstractNumId w:val="17"/>
  </w:num>
  <w:num w:numId="14" w16cid:durableId="2113356304">
    <w:abstractNumId w:val="12"/>
  </w:num>
  <w:num w:numId="15" w16cid:durableId="531502211">
    <w:abstractNumId w:val="23"/>
  </w:num>
  <w:num w:numId="16" w16cid:durableId="1352099498">
    <w:abstractNumId w:val="15"/>
  </w:num>
  <w:num w:numId="17" w16cid:durableId="219169708">
    <w:abstractNumId w:val="20"/>
  </w:num>
  <w:num w:numId="18" w16cid:durableId="2079747265">
    <w:abstractNumId w:val="22"/>
  </w:num>
  <w:num w:numId="19" w16cid:durableId="1895462655">
    <w:abstractNumId w:val="16"/>
  </w:num>
  <w:num w:numId="20" w16cid:durableId="1330788858">
    <w:abstractNumId w:val="18"/>
  </w:num>
  <w:num w:numId="21" w16cid:durableId="966277978">
    <w:abstractNumId w:val="13"/>
  </w:num>
  <w:num w:numId="22" w16cid:durableId="1026715756">
    <w:abstractNumId w:val="14"/>
  </w:num>
  <w:num w:numId="23" w16cid:durableId="298655170">
    <w:abstractNumId w:val="21"/>
  </w:num>
  <w:num w:numId="24" w16cid:durableId="58381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de-DE" w:vendorID="64" w:dllVersion="6" w:nlCheck="1" w:checkStyle="1"/>
  <w:activeWritingStyle w:appName="MSWord" w:lang="fr-FR" w:vendorID="64" w:dllVersion="6" w:nlCheck="1" w:checkStyle="1"/>
  <w:activeWritingStyle w:appName="MSWord" w:lang="nl-NL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mbTaal" w:val="Nederlands"/>
    <w:docVar w:name="lstMinDienst" w:val="2"/>
    <w:docVar w:name="NieuwDocument" w:val="0"/>
  </w:docVars>
  <w:rsids>
    <w:rsidRoot w:val="000F3941"/>
    <w:rsid w:val="00000A3B"/>
    <w:rsid w:val="00024907"/>
    <w:rsid w:val="000339A2"/>
    <w:rsid w:val="00046599"/>
    <w:rsid w:val="000526FA"/>
    <w:rsid w:val="000B0FF0"/>
    <w:rsid w:val="000F3941"/>
    <w:rsid w:val="000F6468"/>
    <w:rsid w:val="000F727A"/>
    <w:rsid w:val="000F79D5"/>
    <w:rsid w:val="001376A1"/>
    <w:rsid w:val="001505D0"/>
    <w:rsid w:val="001656E9"/>
    <w:rsid w:val="001775E0"/>
    <w:rsid w:val="001B2FE1"/>
    <w:rsid w:val="001B633E"/>
    <w:rsid w:val="002055C8"/>
    <w:rsid w:val="002141DB"/>
    <w:rsid w:val="00233298"/>
    <w:rsid w:val="00281C78"/>
    <w:rsid w:val="002A36A7"/>
    <w:rsid w:val="002C4A70"/>
    <w:rsid w:val="002E672E"/>
    <w:rsid w:val="0033285B"/>
    <w:rsid w:val="003A158C"/>
    <w:rsid w:val="003B5470"/>
    <w:rsid w:val="003C1341"/>
    <w:rsid w:val="003D50BE"/>
    <w:rsid w:val="003F1694"/>
    <w:rsid w:val="00427195"/>
    <w:rsid w:val="00445436"/>
    <w:rsid w:val="004722DF"/>
    <w:rsid w:val="004E4428"/>
    <w:rsid w:val="005210F0"/>
    <w:rsid w:val="005332B0"/>
    <w:rsid w:val="00546FD5"/>
    <w:rsid w:val="00593914"/>
    <w:rsid w:val="005A57FC"/>
    <w:rsid w:val="005D1CC1"/>
    <w:rsid w:val="005D2FF2"/>
    <w:rsid w:val="00612988"/>
    <w:rsid w:val="00640B43"/>
    <w:rsid w:val="00642F8A"/>
    <w:rsid w:val="006B64C8"/>
    <w:rsid w:val="006B7656"/>
    <w:rsid w:val="006D2FD7"/>
    <w:rsid w:val="006F2D43"/>
    <w:rsid w:val="00725AB0"/>
    <w:rsid w:val="007772AC"/>
    <w:rsid w:val="007C1685"/>
    <w:rsid w:val="007C17A3"/>
    <w:rsid w:val="007D0705"/>
    <w:rsid w:val="007E5988"/>
    <w:rsid w:val="007E759C"/>
    <w:rsid w:val="00805A4F"/>
    <w:rsid w:val="00852A4B"/>
    <w:rsid w:val="00870CDC"/>
    <w:rsid w:val="008804B3"/>
    <w:rsid w:val="0088142D"/>
    <w:rsid w:val="008944F6"/>
    <w:rsid w:val="008C17F6"/>
    <w:rsid w:val="008E4F2F"/>
    <w:rsid w:val="008F0D44"/>
    <w:rsid w:val="00907F71"/>
    <w:rsid w:val="00935E44"/>
    <w:rsid w:val="009578A6"/>
    <w:rsid w:val="009803CD"/>
    <w:rsid w:val="009862CF"/>
    <w:rsid w:val="009948DE"/>
    <w:rsid w:val="009C350F"/>
    <w:rsid w:val="009C3BA2"/>
    <w:rsid w:val="009D46A7"/>
    <w:rsid w:val="009E3A06"/>
    <w:rsid w:val="00A35748"/>
    <w:rsid w:val="00A42A7C"/>
    <w:rsid w:val="00A713E5"/>
    <w:rsid w:val="00A71829"/>
    <w:rsid w:val="00A724DD"/>
    <w:rsid w:val="00A74EAB"/>
    <w:rsid w:val="00AA5B6F"/>
    <w:rsid w:val="00AF256D"/>
    <w:rsid w:val="00B12AB9"/>
    <w:rsid w:val="00B215B1"/>
    <w:rsid w:val="00B56084"/>
    <w:rsid w:val="00B6142D"/>
    <w:rsid w:val="00B65535"/>
    <w:rsid w:val="00B97F3D"/>
    <w:rsid w:val="00BB6B13"/>
    <w:rsid w:val="00BC2DE5"/>
    <w:rsid w:val="00BC5816"/>
    <w:rsid w:val="00C05E66"/>
    <w:rsid w:val="00C143FC"/>
    <w:rsid w:val="00C22DC3"/>
    <w:rsid w:val="00C251BD"/>
    <w:rsid w:val="00C56B43"/>
    <w:rsid w:val="00C764F4"/>
    <w:rsid w:val="00CB4B81"/>
    <w:rsid w:val="00CB742E"/>
    <w:rsid w:val="00CC3864"/>
    <w:rsid w:val="00CD7FAE"/>
    <w:rsid w:val="00D10FD9"/>
    <w:rsid w:val="00D30C8C"/>
    <w:rsid w:val="00D310C4"/>
    <w:rsid w:val="00D47EE6"/>
    <w:rsid w:val="00DA4025"/>
    <w:rsid w:val="00DB75FD"/>
    <w:rsid w:val="00DD02E0"/>
    <w:rsid w:val="00DD5415"/>
    <w:rsid w:val="00E02AEA"/>
    <w:rsid w:val="00E05FCC"/>
    <w:rsid w:val="00E11334"/>
    <w:rsid w:val="00E46F84"/>
    <w:rsid w:val="00E635F1"/>
    <w:rsid w:val="00E654F8"/>
    <w:rsid w:val="00E72BD0"/>
    <w:rsid w:val="00EA5E3B"/>
    <w:rsid w:val="00EB268E"/>
    <w:rsid w:val="00EB688D"/>
    <w:rsid w:val="00EC0AFB"/>
    <w:rsid w:val="00EE06F6"/>
    <w:rsid w:val="00EE1A58"/>
    <w:rsid w:val="00EF2CA4"/>
    <w:rsid w:val="00EF7CC9"/>
    <w:rsid w:val="00F14C9B"/>
    <w:rsid w:val="00F178ED"/>
    <w:rsid w:val="00F60F4E"/>
    <w:rsid w:val="00F646A1"/>
    <w:rsid w:val="00F85A3D"/>
    <w:rsid w:val="00FC4B10"/>
    <w:rsid w:val="00FF130C"/>
    <w:rsid w:val="00F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5DEA6A9"/>
  <w15:docId w15:val="{24234409-F3F1-4669-AE6A-EB8F1E08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C134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customStyle="1" w:styleId="Huisstijl-Legeregel">
    <w:name w:val="Huisstijl-Legeregel"/>
    <w:basedOn w:val="Huisstijl-Adres"/>
    <w:pPr>
      <w:spacing w:line="100" w:lineRule="exact"/>
    </w:pPr>
  </w:style>
  <w:style w:type="paragraph" w:customStyle="1" w:styleId="Huisstijl-Adres">
    <w:name w:val="Huisstijl-Adres"/>
    <w:basedOn w:val="Standaard"/>
    <w:pPr>
      <w:tabs>
        <w:tab w:val="left" w:pos="192"/>
      </w:tabs>
      <w:adjustRightInd w:val="0"/>
      <w:spacing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pPr>
      <w:spacing w:after="92" w:line="180" w:lineRule="exact"/>
    </w:pPr>
    <w:rPr>
      <w:noProof/>
      <w:sz w:val="13"/>
    </w:rPr>
  </w:style>
  <w:style w:type="paragraph" w:styleId="Voetnoottekst">
    <w:name w:val="footnote text"/>
    <w:basedOn w:val="Standaard"/>
    <w:semiHidden/>
    <w:rPr>
      <w:sz w:val="13"/>
      <w:szCs w:val="20"/>
    </w:rPr>
  </w:style>
  <w:style w:type="paragraph" w:customStyle="1" w:styleId="Huisstijl-Rubricering">
    <w:name w:val="Huisstijl-Rubricering"/>
    <w:basedOn w:val="Standaard"/>
    <w:pPr>
      <w:adjustRightInd w:val="0"/>
      <w:spacing w:line="180" w:lineRule="exact"/>
    </w:pPr>
    <w:rPr>
      <w:rFonts w:cs="Verdana-Bold"/>
      <w:b/>
      <w:bCs/>
      <w:smallCaps/>
      <w:noProof/>
      <w:sz w:val="16"/>
      <w:szCs w:val="13"/>
    </w:rPr>
  </w:style>
  <w:style w:type="paragraph" w:customStyle="1" w:styleId="Huisstijl-NAW">
    <w:name w:val="Huisstijl-NAW"/>
    <w:basedOn w:val="Standaard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Standaard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pPr>
      <w:spacing w:before="90" w:after="0"/>
    </w:pPr>
    <w:rPr>
      <w:b/>
    </w:rPr>
  </w:style>
  <w:style w:type="paragraph" w:customStyle="1" w:styleId="Huisstijl-Voorwaarden">
    <w:name w:val="Huisstijl-Voorwaarden"/>
    <w:basedOn w:val="Standaard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pPr>
      <w:spacing w:line="180" w:lineRule="exact"/>
    </w:pPr>
    <w:rPr>
      <w:noProof/>
      <w:sz w:val="13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Lijstopsomteken2">
    <w:name w:val="List Bullet 2"/>
    <w:basedOn w:val="Standaard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CustomerCode">
    <w:name w:val="CustomerCode"/>
    <w:basedOn w:val="Standaard"/>
    <w:rPr>
      <w:rFonts w:ascii="KIX Barcode" w:hAnsi="KIX Barcode"/>
      <w:sz w:val="20"/>
      <w:szCs w:val="18"/>
    </w:rPr>
  </w:style>
  <w:style w:type="paragraph" w:customStyle="1" w:styleId="Slogan">
    <w:name w:val="Slogan"/>
    <w:basedOn w:val="Huisstijl-Rubricering"/>
    <w:rPr>
      <w:sz w:val="13"/>
    </w:rPr>
  </w:style>
  <w:style w:type="character" w:styleId="Paginanummer">
    <w:name w:val="page number"/>
    <w:basedOn w:val="Standaardalinea-lettertype"/>
  </w:style>
  <w:style w:type="paragraph" w:styleId="Ondertitel">
    <w:name w:val="Subtitle"/>
    <w:basedOn w:val="Standaard"/>
    <w:next w:val="Standaard"/>
    <w:qFormat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pPr>
      <w:spacing w:line="320" w:lineRule="atLeast"/>
      <w:outlineLvl w:val="0"/>
    </w:pPr>
    <w:rPr>
      <w:rFonts w:cs="Arial"/>
      <w:bCs/>
      <w:kern w:val="28"/>
      <w:sz w:val="64"/>
      <w:szCs w:val="64"/>
    </w:rPr>
  </w:style>
  <w:style w:type="paragraph" w:styleId="Ballontekst">
    <w:name w:val="Balloon Text"/>
    <w:basedOn w:val="Standaard"/>
    <w:link w:val="BallontekstChar"/>
    <w:rsid w:val="002332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33298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0F39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unhideWhenUsed/>
    <w:rsid w:val="00EF2CA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F2CA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F2CA4"/>
    <w:rPr>
      <w:rFonts w:asciiTheme="minorHAnsi" w:eastAsiaTheme="minorHAnsi" w:hAnsiTheme="minorHAnsi" w:cstheme="minorBid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F2C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F2CA4"/>
    <w:rPr>
      <w:rFonts w:asciiTheme="minorHAnsi" w:eastAsiaTheme="minorHAnsi" w:hAnsiTheme="minorHAnsi" w:cstheme="minorBidi"/>
      <w:b/>
      <w:bCs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B5470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6B64C8"/>
    <w:rPr>
      <w:color w:val="808080"/>
    </w:rPr>
  </w:style>
  <w:style w:type="paragraph" w:styleId="Lijstalinea">
    <w:name w:val="List Paragraph"/>
    <w:basedOn w:val="Standaard"/>
    <w:uiPriority w:val="34"/>
    <w:qFormat/>
    <w:rsid w:val="00046599"/>
    <w:pPr>
      <w:ind w:left="720"/>
      <w:contextualSpacing/>
    </w:pPr>
  </w:style>
  <w:style w:type="table" w:styleId="Onopgemaaktetabel1">
    <w:name w:val="Plain Table 1"/>
    <w:basedOn w:val="Standaardtabel"/>
    <w:uiPriority w:val="41"/>
    <w:rsid w:val="003A158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3A158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VoettekstChar">
    <w:name w:val="Voettekst Char"/>
    <w:basedOn w:val="Standaardalinea-lettertype"/>
    <w:link w:val="Voettekst"/>
    <w:uiPriority w:val="99"/>
    <w:rsid w:val="003A158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ocumentvoetnoot">
    <w:name w:val="Documentvoetnoot"/>
    <w:basedOn w:val="Standaard"/>
    <w:link w:val="DocumentvoetnootChar"/>
    <w:rsid w:val="00281C78"/>
    <w:pPr>
      <w:spacing w:before="60" w:after="0" w:line="400" w:lineRule="atLeast"/>
    </w:pPr>
    <w:rPr>
      <w:rFonts w:ascii="Verdana" w:eastAsia="Times New Roman" w:hAnsi="Verdana" w:cs="Times New Roman"/>
      <w:b/>
      <w:sz w:val="14"/>
      <w:szCs w:val="24"/>
      <w:lang w:eastAsia="nl-NL"/>
    </w:rPr>
  </w:style>
  <w:style w:type="character" w:customStyle="1" w:styleId="DocumentvoetnootChar">
    <w:name w:val="Documentvoetnoot Char"/>
    <w:link w:val="Documentvoetnoot"/>
    <w:rsid w:val="00281C78"/>
    <w:rPr>
      <w:rFonts w:ascii="Verdana" w:hAnsi="Verdana"/>
      <w:b/>
      <w:sz w:val="14"/>
      <w:szCs w:val="24"/>
    </w:rPr>
  </w:style>
  <w:style w:type="table" w:styleId="Tabelrasterlicht">
    <w:name w:val="Grid Table Light"/>
    <w:basedOn w:val="Standaardtabel"/>
    <w:uiPriority w:val="40"/>
    <w:rsid w:val="001656E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GevolgdeHyperlink">
    <w:name w:val="FollowedHyperlink"/>
    <w:basedOn w:val="Standaardalinea-lettertype"/>
    <w:semiHidden/>
    <w:unhideWhenUsed/>
    <w:rsid w:val="001775E0"/>
    <w:rPr>
      <w:color w:val="800080" w:themeColor="followedHyperlink"/>
      <w:u w:val="single"/>
    </w:rPr>
  </w:style>
  <w:style w:type="character" w:customStyle="1" w:styleId="cf01">
    <w:name w:val="cf01"/>
    <w:basedOn w:val="Standaardalinea-lettertype"/>
    <w:rsid w:val="00F646A1"/>
    <w:rPr>
      <w:rFonts w:ascii="Segoe UI" w:hAnsi="Segoe UI" w:cs="Segoe UI" w:hint="default"/>
      <w:sz w:val="18"/>
      <w:szCs w:val="18"/>
    </w:rPr>
  </w:style>
  <w:style w:type="paragraph" w:styleId="Revisie">
    <w:name w:val="Revision"/>
    <w:hidden/>
    <w:uiPriority w:val="99"/>
    <w:semiHidden/>
    <w:rsid w:val="005210F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5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woningbouw@rvo.n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rvo.nl/onderwerpen/privac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vo.nl/onderwerpen/expertteam-woningbouw/sbi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of_p_cw_odc\huisstijl_cifs_p_cw_odc_001\Rijkshuisstijl-RVO\Werkgroepsjablonen\RijksBlancoStaand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RijksBlancoStaand</Template>
  <TotalTime>1</TotalTime>
  <Pages>2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Wijzigingsformulier Startbouwimpuls</vt:lpstr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Wijzigingsformulier Startbouwimpuls</dc:title>
  <dc:creator>Rijksdienst voor Ondernemend Nederland</dc:creator>
  <cp:lastModifiedBy>Arts, S. (Sylvia)</cp:lastModifiedBy>
  <cp:revision>2</cp:revision>
  <cp:lastPrinted>2024-09-03T07:45:00Z</cp:lastPrinted>
  <dcterms:created xsi:type="dcterms:W3CDTF">2026-08-03T11:41:00Z</dcterms:created>
  <dcterms:modified xsi:type="dcterms:W3CDTF">2026-08-03T11:41:00Z</dcterms:modified>
  <cp:category>Rijkshuisstijl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2.1</vt:lpwstr>
  </property>
  <property fmtid="{D5CDD505-2E9C-101B-9397-08002B2CF9AE}" pid="3" name="Datum Versie">
    <vt:lpwstr>13 oktober 2010</vt:lpwstr>
  </property>
  <property fmtid="{D5CDD505-2E9C-101B-9397-08002B2CF9AE}" pid="4" name="BibliotheekVersie">
    <vt:lpwstr>2.1</vt:lpwstr>
  </property>
  <property fmtid="{D5CDD505-2E9C-101B-9397-08002B2CF9AE}" pid="5" name="MSIP_Label_4bde8109-f994-4a60-a1d3-5c95e2ff3620_Enabled">
    <vt:lpwstr>true</vt:lpwstr>
  </property>
  <property fmtid="{D5CDD505-2E9C-101B-9397-08002B2CF9AE}" pid="6" name="MSIP_Label_4bde8109-f994-4a60-a1d3-5c95e2ff3620_SetDate">
    <vt:lpwstr>2022-12-22T09:36:05Z</vt:lpwstr>
  </property>
  <property fmtid="{D5CDD505-2E9C-101B-9397-08002B2CF9AE}" pid="7" name="MSIP_Label_4bde8109-f994-4a60-a1d3-5c95e2ff3620_Method">
    <vt:lpwstr>Privileged</vt:lpwstr>
  </property>
  <property fmtid="{D5CDD505-2E9C-101B-9397-08002B2CF9AE}" pid="8" name="MSIP_Label_4bde8109-f994-4a60-a1d3-5c95e2ff3620_Name">
    <vt:lpwstr>FLPubliek</vt:lpwstr>
  </property>
  <property fmtid="{D5CDD505-2E9C-101B-9397-08002B2CF9AE}" pid="9" name="MSIP_Label_4bde8109-f994-4a60-a1d3-5c95e2ff3620_SiteId">
    <vt:lpwstr>1321633e-f6b9-44e2-a44f-59b9d264ecb7</vt:lpwstr>
  </property>
  <property fmtid="{D5CDD505-2E9C-101B-9397-08002B2CF9AE}" pid="10" name="MSIP_Label_4bde8109-f994-4a60-a1d3-5c95e2ff3620_ActionId">
    <vt:lpwstr>b59bf5aa-70ec-4840-97c1-1410ed8f01ab</vt:lpwstr>
  </property>
  <property fmtid="{D5CDD505-2E9C-101B-9397-08002B2CF9AE}" pid="11" name="MSIP_Label_4bde8109-f994-4a60-a1d3-5c95e2ff3620_ContentBits">
    <vt:lpwstr>0</vt:lpwstr>
  </property>
</Properties>
</file>