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CDE4D" w14:textId="06569344" w:rsidR="00AD19F8" w:rsidRPr="00CB4E36" w:rsidRDefault="00CB4E36" w:rsidP="00CB4E36">
      <w:pPr>
        <w:pStyle w:val="Titel"/>
        <w:tabs>
          <w:tab w:val="left" w:pos="6880"/>
        </w:tabs>
        <w:spacing w:before="240" w:after="0" w:line="480" w:lineRule="exact"/>
        <w:rPr>
          <w:rFonts w:ascii="RijksoverheidSansHeadingTT" w:hAnsi="RijksoverheidSansHeadingTT"/>
          <w:b/>
          <w:bCs w:val="0"/>
          <w:color w:val="154273"/>
          <w:sz w:val="48"/>
          <w:szCs w:val="48"/>
        </w:rPr>
      </w:pPr>
      <w:bookmarkStart w:id="0" w:name="_Hlk159869691"/>
      <w:r w:rsidRPr="00CB4E36">
        <w:rPr>
          <w:noProof/>
          <w:color w:val="154273"/>
        </w:rPr>
        <w:drawing>
          <wp:anchor distT="0" distB="0" distL="114300" distR="114300" simplePos="0" relativeHeight="251659264" behindDoc="1" locked="0" layoutInCell="1" allowOverlap="1" wp14:anchorId="3F01D23C" wp14:editId="116F4FA2">
            <wp:simplePos x="0" y="0"/>
            <wp:positionH relativeFrom="column">
              <wp:posOffset>-880110</wp:posOffset>
            </wp:positionH>
            <wp:positionV relativeFrom="paragraph">
              <wp:posOffset>-1075690</wp:posOffset>
            </wp:positionV>
            <wp:extent cx="7560000" cy="1170221"/>
            <wp:effectExtent l="0" t="0" r="3175" b="0"/>
            <wp:wrapNone/>
            <wp:docPr id="865245563" name="Afbeelding 1" descr="logo rijksdienst voor ondernemend nederl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5245563" name="Afbeelding 1" descr="logo rijksdienst voor ondernemend nederlan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000" cy="1170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19F8" w:rsidRPr="00CB4E36">
        <w:rPr>
          <w:rFonts w:ascii="RijksoverheidSansHeadingTT" w:hAnsi="RijksoverheidSansHeadingTT"/>
          <w:b/>
          <w:bCs w:val="0"/>
          <w:color w:val="154273"/>
          <w:sz w:val="48"/>
          <w:szCs w:val="48"/>
        </w:rPr>
        <w:t>Voortgangsverslag</w:t>
      </w:r>
    </w:p>
    <w:bookmarkEnd w:id="0"/>
    <w:p w14:paraId="00D89FED" w14:textId="5333C976" w:rsidR="00D20F7E" w:rsidRPr="00CB4E36" w:rsidRDefault="00AD19F8" w:rsidP="00996458">
      <w:pPr>
        <w:pStyle w:val="Titel"/>
        <w:tabs>
          <w:tab w:val="center" w:pos="4818"/>
        </w:tabs>
        <w:spacing w:after="240" w:line="480" w:lineRule="exact"/>
        <w:rPr>
          <w:rFonts w:ascii="RijksoverheidSansHeadingTT" w:hAnsi="RijksoverheidSansHeadingTT"/>
          <w:bCs w:val="0"/>
          <w:color w:val="154273"/>
          <w:sz w:val="48"/>
          <w:szCs w:val="48"/>
        </w:rPr>
      </w:pPr>
      <w:r w:rsidRPr="00CB4E36">
        <w:rPr>
          <w:rFonts w:ascii="RijksoverheidSansHeadingTT" w:eastAsia="Times New Roman" w:hAnsi="RijksoverheidSansHeadingTT"/>
          <w:bCs w:val="0"/>
          <w:color w:val="154273"/>
          <w:sz w:val="48"/>
          <w:szCs w:val="48"/>
          <w:lang w:eastAsia="nl-NL"/>
        </w:rPr>
        <w:t xml:space="preserve">Agenda Natuurinclusief </w:t>
      </w:r>
      <w:r w:rsidR="004A1DA2" w:rsidRPr="00CB4E36">
        <w:rPr>
          <w:rFonts w:ascii="RijksoverheidSansHeadingTT" w:eastAsia="Times New Roman" w:hAnsi="RijksoverheidSansHeadingTT"/>
          <w:bCs w:val="0"/>
          <w:color w:val="154273"/>
          <w:sz w:val="48"/>
          <w:szCs w:val="48"/>
          <w:lang w:eastAsia="nl-NL"/>
        </w:rPr>
        <w:t>202</w:t>
      </w:r>
      <w:r w:rsidR="003D6CA8" w:rsidRPr="00CB4E36">
        <w:rPr>
          <w:rFonts w:ascii="RijksoverheidSansHeadingTT" w:eastAsia="Times New Roman" w:hAnsi="RijksoverheidSansHeadingTT"/>
          <w:bCs w:val="0"/>
          <w:color w:val="154273"/>
          <w:sz w:val="48"/>
          <w:szCs w:val="48"/>
          <w:lang w:eastAsia="nl-NL"/>
        </w:rPr>
        <w:t>7</w:t>
      </w:r>
    </w:p>
    <w:p w14:paraId="24747DC5" w14:textId="23656C19" w:rsidR="006B64C8" w:rsidRPr="00CB4E36" w:rsidRDefault="00AD19F8" w:rsidP="006B64C8">
      <w:pPr>
        <w:spacing w:after="0" w:line="240" w:lineRule="exact"/>
        <w:rPr>
          <w:rFonts w:ascii="RijksoverheidSansText" w:hAnsi="RijksoverheidSansText"/>
          <w:color w:val="000000" w:themeColor="text1"/>
          <w:sz w:val="20"/>
          <w:szCs w:val="20"/>
        </w:rPr>
      </w:pPr>
      <w:r w:rsidRPr="00CB4E36">
        <w:rPr>
          <w:rFonts w:ascii="RijksoverheidSansText" w:hAnsi="RijksoverheidSansText"/>
          <w:color w:val="000000" w:themeColor="text1"/>
          <w:sz w:val="20"/>
          <w:szCs w:val="20"/>
        </w:rPr>
        <w:t>Naam aanvrager</w:t>
      </w:r>
    </w:p>
    <w:tbl>
      <w:tblPr>
        <w:tblStyle w:val="Tabelraster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006B64C8" w:rsidRPr="00CB4E36" w14:paraId="219D0608" w14:textId="77777777" w:rsidTr="00CB4E36">
        <w:trPr>
          <w:trHeight w:val="284"/>
        </w:trPr>
        <w:tc>
          <w:tcPr>
            <w:tcW w:w="90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</w:tcPr>
          <w:p w14:paraId="2409A8CA" w14:textId="6CD943B9" w:rsidR="006B64C8" w:rsidRPr="00CB4E36" w:rsidRDefault="006B64C8" w:rsidP="006B64C8">
            <w:pPr>
              <w:spacing w:after="0" w:line="240" w:lineRule="exact"/>
              <w:rPr>
                <w:rFonts w:ascii="RijksoverheidSansText" w:hAnsi="RijksoverheidSansText"/>
                <w:sz w:val="20"/>
                <w:szCs w:val="20"/>
              </w:rPr>
            </w:pPr>
            <w:bookmarkStart w:id="1" w:name="_Hlk124234705"/>
            <w:permStart w:id="1313414898" w:edGrp="everyone"/>
            <w:permEnd w:id="1313414898"/>
          </w:p>
        </w:tc>
      </w:tr>
    </w:tbl>
    <w:bookmarkEnd w:id="1"/>
    <w:p w14:paraId="4CDB3010" w14:textId="77777777" w:rsidR="006B64C8" w:rsidRPr="00CB4E36" w:rsidRDefault="006B64C8" w:rsidP="00AD19F8">
      <w:pPr>
        <w:spacing w:before="60" w:after="0" w:line="240" w:lineRule="exact"/>
        <w:rPr>
          <w:rFonts w:ascii="RijksoverheidSansText" w:hAnsi="RijksoverheidSansText"/>
          <w:color w:val="000000" w:themeColor="text1"/>
          <w:sz w:val="20"/>
          <w:szCs w:val="20"/>
        </w:rPr>
      </w:pPr>
      <w:r w:rsidRPr="00CB4E36">
        <w:rPr>
          <w:rFonts w:ascii="RijksoverheidSansText" w:hAnsi="RijksoverheidSansText"/>
          <w:color w:val="000000" w:themeColor="text1"/>
          <w:sz w:val="20"/>
          <w:szCs w:val="20"/>
        </w:rPr>
        <w:t>KVK-nummer</w:t>
      </w:r>
    </w:p>
    <w:tbl>
      <w:tblPr>
        <w:tblStyle w:val="Tabelraster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006B64C8" w:rsidRPr="00CB4E36" w14:paraId="2FB492C5" w14:textId="77777777" w:rsidTr="00CB4E36">
        <w:trPr>
          <w:trHeight w:val="284"/>
        </w:trPr>
        <w:tc>
          <w:tcPr>
            <w:tcW w:w="90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</w:tcPr>
          <w:p w14:paraId="0FCFBDE4" w14:textId="2FF82A56" w:rsidR="006B64C8" w:rsidRPr="00CB4E36" w:rsidRDefault="00E654F8" w:rsidP="00E654F8">
            <w:pPr>
              <w:tabs>
                <w:tab w:val="left" w:pos="5159"/>
              </w:tabs>
              <w:spacing w:after="0" w:line="240" w:lineRule="exact"/>
              <w:rPr>
                <w:rFonts w:ascii="RijksoverheidSansText" w:hAnsi="RijksoverheidSansText"/>
                <w:sz w:val="20"/>
                <w:szCs w:val="20"/>
              </w:rPr>
            </w:pPr>
            <w:permStart w:id="372246228" w:edGrp="everyone"/>
            <w:permEnd w:id="372246228"/>
            <w:r w:rsidRPr="00CB4E36">
              <w:rPr>
                <w:rFonts w:ascii="RijksoverheidSansText" w:hAnsi="RijksoverheidSansText"/>
                <w:sz w:val="20"/>
                <w:szCs w:val="20"/>
              </w:rPr>
              <w:tab/>
            </w:r>
          </w:p>
        </w:tc>
      </w:tr>
    </w:tbl>
    <w:p w14:paraId="73BEA862" w14:textId="16241347" w:rsidR="006B64C8" w:rsidRPr="00CB4E36" w:rsidRDefault="00AD19F8" w:rsidP="00AD19F8">
      <w:pPr>
        <w:spacing w:before="60" w:after="0" w:line="240" w:lineRule="exact"/>
        <w:rPr>
          <w:rFonts w:ascii="RijksoverheidSansText" w:hAnsi="RijksoverheidSansText"/>
          <w:color w:val="000000" w:themeColor="text1"/>
          <w:sz w:val="20"/>
          <w:szCs w:val="20"/>
        </w:rPr>
      </w:pPr>
      <w:r w:rsidRPr="00CB4E36">
        <w:rPr>
          <w:rFonts w:ascii="RijksoverheidSansText" w:hAnsi="RijksoverheidSansText"/>
          <w:color w:val="000000" w:themeColor="text1"/>
          <w:sz w:val="20"/>
          <w:szCs w:val="20"/>
        </w:rPr>
        <w:t>Adres</w:t>
      </w:r>
    </w:p>
    <w:tbl>
      <w:tblPr>
        <w:tblStyle w:val="Tabelraster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006B64C8" w:rsidRPr="00CB4E36" w14:paraId="0C07DEEA" w14:textId="77777777" w:rsidTr="00CB4E36">
        <w:trPr>
          <w:trHeight w:val="284"/>
        </w:trPr>
        <w:tc>
          <w:tcPr>
            <w:tcW w:w="90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</w:tcPr>
          <w:p w14:paraId="744EBF25" w14:textId="238FB71D" w:rsidR="006B64C8" w:rsidRPr="00CB4E36" w:rsidRDefault="00E654F8" w:rsidP="00E654F8">
            <w:pPr>
              <w:tabs>
                <w:tab w:val="center" w:pos="4422"/>
              </w:tabs>
              <w:spacing w:after="0" w:line="240" w:lineRule="exact"/>
              <w:rPr>
                <w:rFonts w:ascii="RijksoverheidSansText" w:hAnsi="RijksoverheidSansText"/>
                <w:sz w:val="20"/>
                <w:szCs w:val="20"/>
              </w:rPr>
            </w:pPr>
            <w:permStart w:id="1571318346" w:edGrp="everyone"/>
            <w:permEnd w:id="1571318346"/>
            <w:r w:rsidRPr="00CB4E36">
              <w:rPr>
                <w:rFonts w:ascii="RijksoverheidSansText" w:hAnsi="RijksoverheidSansText"/>
                <w:sz w:val="20"/>
                <w:szCs w:val="20"/>
              </w:rPr>
              <w:tab/>
            </w:r>
          </w:p>
        </w:tc>
      </w:tr>
    </w:tbl>
    <w:p w14:paraId="7399C041" w14:textId="30DC261D" w:rsidR="006B64C8" w:rsidRPr="00CB4E36" w:rsidRDefault="00AD19F8" w:rsidP="00AD19F8">
      <w:pPr>
        <w:spacing w:before="60" w:after="0" w:line="240" w:lineRule="exact"/>
        <w:rPr>
          <w:rFonts w:ascii="RijksoverheidSansText" w:hAnsi="RijksoverheidSansText"/>
          <w:color w:val="000000" w:themeColor="text1"/>
          <w:sz w:val="20"/>
          <w:szCs w:val="20"/>
        </w:rPr>
      </w:pPr>
      <w:r w:rsidRPr="00CB4E36">
        <w:rPr>
          <w:rFonts w:ascii="RijksoverheidSansText" w:hAnsi="RijksoverheidSansText"/>
          <w:color w:val="000000" w:themeColor="text1"/>
          <w:sz w:val="20"/>
          <w:szCs w:val="20"/>
        </w:rPr>
        <w:t>Zaaknummer</w:t>
      </w:r>
    </w:p>
    <w:tbl>
      <w:tblPr>
        <w:tblStyle w:val="Tabelraster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006B64C8" w:rsidRPr="00CB4E36" w14:paraId="564E2B31" w14:textId="77777777" w:rsidTr="00CB4E36">
        <w:trPr>
          <w:trHeight w:val="284"/>
        </w:trPr>
        <w:tc>
          <w:tcPr>
            <w:tcW w:w="90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</w:tcPr>
          <w:p w14:paraId="6C716C21" w14:textId="3F8FC2D6" w:rsidR="006B64C8" w:rsidRPr="00CB4E36" w:rsidRDefault="00E654F8" w:rsidP="00E654F8">
            <w:pPr>
              <w:tabs>
                <w:tab w:val="left" w:pos="6148"/>
              </w:tabs>
              <w:spacing w:after="0" w:line="240" w:lineRule="exact"/>
              <w:rPr>
                <w:rFonts w:ascii="RijksoverheidSansText" w:hAnsi="RijksoverheidSansText"/>
                <w:sz w:val="20"/>
                <w:szCs w:val="20"/>
              </w:rPr>
            </w:pPr>
            <w:permStart w:id="764756553" w:edGrp="everyone"/>
            <w:permEnd w:id="764756553"/>
            <w:r w:rsidRPr="00CB4E36">
              <w:rPr>
                <w:rFonts w:ascii="RijksoverheidSansText" w:hAnsi="RijksoverheidSansText"/>
                <w:sz w:val="20"/>
                <w:szCs w:val="20"/>
              </w:rPr>
              <w:tab/>
            </w:r>
          </w:p>
        </w:tc>
      </w:tr>
    </w:tbl>
    <w:p w14:paraId="01E25298" w14:textId="04D298BB" w:rsidR="006B64C8" w:rsidRPr="00CB4E36" w:rsidRDefault="00AD19F8" w:rsidP="00AD19F8">
      <w:pPr>
        <w:spacing w:before="60" w:after="0" w:line="240" w:lineRule="exact"/>
        <w:rPr>
          <w:rFonts w:ascii="RijksoverheidSansText" w:hAnsi="RijksoverheidSansText"/>
          <w:color w:val="000000" w:themeColor="text1"/>
          <w:sz w:val="20"/>
          <w:szCs w:val="20"/>
        </w:rPr>
      </w:pPr>
      <w:r w:rsidRPr="00CB4E36">
        <w:rPr>
          <w:rFonts w:ascii="RijksoverheidSansText" w:hAnsi="RijksoverheidSansText"/>
          <w:color w:val="000000" w:themeColor="text1"/>
          <w:sz w:val="20"/>
          <w:szCs w:val="20"/>
        </w:rPr>
        <w:t>Domein</w:t>
      </w:r>
    </w:p>
    <w:tbl>
      <w:tblPr>
        <w:tblStyle w:val="Tabelraster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006B64C8" w:rsidRPr="00CB4E36" w14:paraId="7B886525" w14:textId="77777777" w:rsidTr="00CB4E36">
        <w:trPr>
          <w:trHeight w:val="284"/>
        </w:trPr>
        <w:tc>
          <w:tcPr>
            <w:tcW w:w="90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</w:tcPr>
          <w:p w14:paraId="62874C56" w14:textId="4DC5CEC6" w:rsidR="006B64C8" w:rsidRPr="00CB4E36" w:rsidRDefault="006B64C8" w:rsidP="006B64C8">
            <w:pPr>
              <w:spacing w:after="0" w:line="240" w:lineRule="exact"/>
              <w:rPr>
                <w:rFonts w:ascii="RijksoverheidSansText" w:hAnsi="RijksoverheidSansText"/>
                <w:sz w:val="20"/>
                <w:szCs w:val="20"/>
              </w:rPr>
            </w:pPr>
            <w:bookmarkStart w:id="2" w:name="_Hlk125470944"/>
            <w:permStart w:id="1800496867" w:edGrp="everyone"/>
            <w:permEnd w:id="1800496867"/>
          </w:p>
        </w:tc>
      </w:tr>
    </w:tbl>
    <w:p w14:paraId="69DCDF10" w14:textId="6DAF58AE" w:rsidR="00AD19F8" w:rsidRPr="00CB4E36" w:rsidRDefault="00AD19F8" w:rsidP="00AD19F8">
      <w:pPr>
        <w:spacing w:before="240" w:after="240" w:line="240" w:lineRule="exact"/>
        <w:rPr>
          <w:rFonts w:ascii="RijksoverheidSansText" w:hAnsi="RijksoverheidSansText"/>
          <w:sz w:val="20"/>
          <w:szCs w:val="20"/>
        </w:rPr>
      </w:pPr>
      <w:bookmarkStart w:id="3" w:name="_Hlk159017996"/>
      <w:bookmarkEnd w:id="2"/>
      <w:r w:rsidRPr="00CB4E36">
        <w:rPr>
          <w:rFonts w:ascii="RijksoverheidSansText" w:hAnsi="RijksoverheidSansText"/>
          <w:sz w:val="20"/>
          <w:szCs w:val="20"/>
        </w:rPr>
        <w:t xml:space="preserve">In dit voortgangsverslag beschrijft u de voortgang van de activiteiten waarvoor u subsidie ontvangt. Dit zijn de activiteiten die zijn opgenomen in de begroting van het jaarplan </w:t>
      </w:r>
      <w:r w:rsidR="004A1DA2" w:rsidRPr="00CB4E36">
        <w:rPr>
          <w:rFonts w:ascii="RijksoverheidSansText" w:hAnsi="RijksoverheidSansText"/>
          <w:sz w:val="20"/>
          <w:szCs w:val="20"/>
        </w:rPr>
        <w:t>202</w:t>
      </w:r>
      <w:r w:rsidR="00D008B7" w:rsidRPr="00CB4E36">
        <w:rPr>
          <w:rFonts w:ascii="RijksoverheidSansText" w:hAnsi="RijksoverheidSansText"/>
          <w:sz w:val="20"/>
          <w:szCs w:val="20"/>
        </w:rPr>
        <w:t>7</w:t>
      </w:r>
      <w:r w:rsidRPr="00CB4E36">
        <w:rPr>
          <w:rFonts w:ascii="RijksoverheidSansText" w:hAnsi="RijksoverheidSansText"/>
          <w:sz w:val="20"/>
          <w:szCs w:val="20"/>
        </w:rPr>
        <w:t>.</w:t>
      </w:r>
    </w:p>
    <w:p w14:paraId="217F32F7" w14:textId="77777777" w:rsidR="00D700CB" w:rsidRPr="00CB4E36" w:rsidRDefault="00D700CB" w:rsidP="00D700CB">
      <w:pPr>
        <w:spacing w:after="0" w:line="240" w:lineRule="exact"/>
        <w:rPr>
          <w:rFonts w:ascii="RijksoverheidSansText" w:hAnsi="RijksoverheidSansText"/>
          <w:b/>
          <w:bCs/>
          <w:color w:val="000000" w:themeColor="text1"/>
          <w:sz w:val="20"/>
          <w:szCs w:val="20"/>
        </w:rPr>
      </w:pPr>
      <w:r w:rsidRPr="00CB4E36">
        <w:rPr>
          <w:rFonts w:ascii="RijksoverheidSansText" w:hAnsi="RijksoverheidSansText"/>
          <w:b/>
          <w:bCs/>
          <w:color w:val="000000" w:themeColor="text1"/>
          <w:sz w:val="20"/>
          <w:szCs w:val="20"/>
        </w:rPr>
        <w:t xml:space="preserve">1. Beschrijf per activiteit uit uw jaarplan (waarvoor u subsidie ontvangt) de voortgang </w:t>
      </w:r>
    </w:p>
    <w:p w14:paraId="279FB4ED" w14:textId="0C36DCC9" w:rsidR="00AD19F8" w:rsidRPr="00CB4E36" w:rsidRDefault="00D700CB" w:rsidP="00D700CB">
      <w:pPr>
        <w:spacing w:after="0" w:line="240" w:lineRule="exact"/>
        <w:rPr>
          <w:rFonts w:ascii="RijksoverheidSansText" w:hAnsi="RijksoverheidSansText"/>
          <w:b/>
          <w:bCs/>
          <w:color w:val="000000" w:themeColor="text1"/>
          <w:sz w:val="20"/>
          <w:szCs w:val="20"/>
        </w:rPr>
      </w:pPr>
      <w:r w:rsidRPr="00CB4E36">
        <w:rPr>
          <w:rFonts w:ascii="RijksoverheidSansText" w:hAnsi="RijksoverheidSansText"/>
          <w:b/>
          <w:bCs/>
          <w:color w:val="000000" w:themeColor="text1"/>
          <w:sz w:val="20"/>
          <w:szCs w:val="20"/>
        </w:rPr>
        <w:t xml:space="preserve">en/of het resultaat over de periode 1 januari </w:t>
      </w:r>
      <w:r w:rsidR="004A1DA2" w:rsidRPr="00CB4E36">
        <w:rPr>
          <w:rFonts w:ascii="RijksoverheidSansText" w:hAnsi="RijksoverheidSansText"/>
          <w:b/>
          <w:bCs/>
          <w:color w:val="000000" w:themeColor="text1"/>
          <w:sz w:val="20"/>
          <w:szCs w:val="20"/>
        </w:rPr>
        <w:t>202</w:t>
      </w:r>
      <w:r w:rsidR="003D6CA8" w:rsidRPr="00CB4E36">
        <w:rPr>
          <w:rFonts w:ascii="RijksoverheidSansText" w:hAnsi="RijksoverheidSansText"/>
          <w:b/>
          <w:bCs/>
          <w:color w:val="000000" w:themeColor="text1"/>
          <w:sz w:val="20"/>
          <w:szCs w:val="20"/>
        </w:rPr>
        <w:t>7</w:t>
      </w:r>
      <w:r w:rsidRPr="00CB4E36">
        <w:rPr>
          <w:rFonts w:ascii="RijksoverheidSansText" w:hAnsi="RijksoverheidSansText"/>
          <w:b/>
          <w:bCs/>
          <w:color w:val="000000" w:themeColor="text1"/>
          <w:sz w:val="20"/>
          <w:szCs w:val="20"/>
        </w:rPr>
        <w:t xml:space="preserve"> tot 1 juli </w:t>
      </w:r>
      <w:r w:rsidR="004A1DA2" w:rsidRPr="00CB4E36">
        <w:rPr>
          <w:rFonts w:ascii="RijksoverheidSansText" w:hAnsi="RijksoverheidSansText"/>
          <w:b/>
          <w:bCs/>
          <w:color w:val="000000" w:themeColor="text1"/>
          <w:sz w:val="20"/>
          <w:szCs w:val="20"/>
        </w:rPr>
        <w:t>202</w:t>
      </w:r>
      <w:r w:rsidR="003D6CA8" w:rsidRPr="00CB4E36">
        <w:rPr>
          <w:rFonts w:ascii="RijksoverheidSansText" w:hAnsi="RijksoverheidSansText"/>
          <w:b/>
          <w:bCs/>
          <w:color w:val="000000" w:themeColor="text1"/>
          <w:sz w:val="20"/>
          <w:szCs w:val="20"/>
        </w:rPr>
        <w:t>7</w:t>
      </w:r>
      <w:r w:rsidRPr="00CB4E36">
        <w:rPr>
          <w:rFonts w:ascii="RijksoverheidSansText" w:hAnsi="RijksoverheidSansText"/>
          <w:b/>
          <w:bCs/>
          <w:color w:val="000000" w:themeColor="text1"/>
          <w:sz w:val="20"/>
          <w:szCs w:val="20"/>
        </w:rPr>
        <w:t>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AD19F8" w:rsidRPr="00CB4E36" w14:paraId="78F5D013" w14:textId="77777777" w:rsidTr="00CB4E36">
        <w:trPr>
          <w:trHeight w:val="284"/>
        </w:trPr>
        <w:tc>
          <w:tcPr>
            <w:tcW w:w="90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</w:tcPr>
          <w:p w14:paraId="34ECBC05" w14:textId="77777777" w:rsidR="00AD19F8" w:rsidRPr="00CB4E36" w:rsidRDefault="00AD19F8" w:rsidP="00EF2119">
            <w:pPr>
              <w:spacing w:after="0" w:line="240" w:lineRule="exact"/>
              <w:rPr>
                <w:rFonts w:ascii="RijksoverheidSansText" w:hAnsi="RijksoverheidSansText"/>
                <w:sz w:val="20"/>
                <w:szCs w:val="20"/>
              </w:rPr>
            </w:pPr>
            <w:permStart w:id="1131170278" w:edGrp="everyone"/>
            <w:permEnd w:id="1131170278"/>
          </w:p>
        </w:tc>
      </w:tr>
    </w:tbl>
    <w:p w14:paraId="5B8F70C5" w14:textId="77777777" w:rsidR="00D700CB" w:rsidRPr="00CB4E36" w:rsidRDefault="00D700CB" w:rsidP="00AD19F8">
      <w:pPr>
        <w:spacing w:before="60" w:after="0" w:line="240" w:lineRule="exact"/>
        <w:rPr>
          <w:rFonts w:ascii="RijksoverheidSansText" w:hAnsi="RijksoverheidSansText"/>
          <w:b/>
          <w:bCs/>
          <w:sz w:val="20"/>
          <w:szCs w:val="20"/>
        </w:rPr>
      </w:pPr>
      <w:r w:rsidRPr="00CB4E36">
        <w:rPr>
          <w:rFonts w:ascii="RijksoverheidSansText" w:hAnsi="RijksoverheidSansText"/>
          <w:b/>
          <w:bCs/>
          <w:sz w:val="20"/>
          <w:szCs w:val="20"/>
        </w:rPr>
        <w:t xml:space="preserve">2. Beschrijf (indien van toepassing) welke activiteiten niet volgens de planning lopen. </w:t>
      </w:r>
    </w:p>
    <w:p w14:paraId="093C54F4" w14:textId="0C2AA883" w:rsidR="00AD19F8" w:rsidRPr="00CB4E36" w:rsidRDefault="00D700CB" w:rsidP="00D700CB">
      <w:pPr>
        <w:spacing w:after="0" w:line="240" w:lineRule="exact"/>
        <w:rPr>
          <w:rFonts w:ascii="RijksoverheidSansText" w:hAnsi="RijksoverheidSansText"/>
          <w:color w:val="000000" w:themeColor="text1"/>
          <w:sz w:val="20"/>
          <w:szCs w:val="20"/>
        </w:rPr>
      </w:pPr>
      <w:r w:rsidRPr="00CB4E36">
        <w:rPr>
          <w:rFonts w:ascii="RijksoverheidSansText" w:hAnsi="RijksoverheidSansText"/>
          <w:b/>
          <w:bCs/>
          <w:sz w:val="20"/>
          <w:szCs w:val="20"/>
        </w:rPr>
        <w:t>Geef aan wat de oorzaak is en wat u gaat doen om deze achterstand in te halen.</w:t>
      </w:r>
    </w:p>
    <w:tbl>
      <w:tblPr>
        <w:tblStyle w:val="Tabelraster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00AD19F8" w:rsidRPr="00CB4E36" w14:paraId="42097D3A" w14:textId="77777777" w:rsidTr="00CB4E36">
        <w:trPr>
          <w:trHeight w:val="284"/>
        </w:trPr>
        <w:tc>
          <w:tcPr>
            <w:tcW w:w="90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</w:tcPr>
          <w:p w14:paraId="6A93C56B" w14:textId="77777777" w:rsidR="00AD19F8" w:rsidRPr="00CB4E36" w:rsidRDefault="00AD19F8" w:rsidP="00EF2119">
            <w:pPr>
              <w:tabs>
                <w:tab w:val="left" w:pos="5159"/>
              </w:tabs>
              <w:spacing w:after="0" w:line="240" w:lineRule="exact"/>
              <w:rPr>
                <w:rFonts w:ascii="RijksoverheidSansText" w:hAnsi="RijksoverheidSansText"/>
                <w:sz w:val="20"/>
                <w:szCs w:val="20"/>
              </w:rPr>
            </w:pPr>
            <w:permStart w:id="1306476029" w:edGrp="everyone"/>
            <w:permEnd w:id="1306476029"/>
            <w:r w:rsidRPr="00CB4E36">
              <w:rPr>
                <w:rFonts w:ascii="RijksoverheidSansText" w:hAnsi="RijksoverheidSansText"/>
                <w:sz w:val="20"/>
                <w:szCs w:val="20"/>
              </w:rPr>
              <w:tab/>
            </w:r>
          </w:p>
        </w:tc>
      </w:tr>
    </w:tbl>
    <w:p w14:paraId="0115EE5E" w14:textId="127DE71C" w:rsidR="00AD19F8" w:rsidRPr="00CB4E36" w:rsidRDefault="00D700CB" w:rsidP="00D700CB">
      <w:pPr>
        <w:spacing w:before="60" w:after="0" w:line="240" w:lineRule="exact"/>
        <w:rPr>
          <w:rFonts w:ascii="RijksoverheidSansText" w:hAnsi="RijksoverheidSansText"/>
          <w:b/>
          <w:bCs/>
          <w:color w:val="000000" w:themeColor="text1"/>
          <w:sz w:val="20"/>
          <w:szCs w:val="20"/>
        </w:rPr>
      </w:pPr>
      <w:r w:rsidRPr="00CB4E36">
        <w:rPr>
          <w:rFonts w:ascii="RijksoverheidSansText" w:hAnsi="RijksoverheidSansText"/>
          <w:b/>
          <w:bCs/>
          <w:color w:val="000000" w:themeColor="text1"/>
          <w:sz w:val="20"/>
          <w:szCs w:val="20"/>
        </w:rPr>
        <w:t xml:space="preserve">3. Zijn de gemaakte projectkosten in lijn met de goedgekeurde begroting uit uw jaarplan </w:t>
      </w:r>
      <w:r w:rsidR="004A1DA2" w:rsidRPr="00CB4E36">
        <w:rPr>
          <w:rFonts w:ascii="RijksoverheidSansText" w:hAnsi="RijksoverheidSansText"/>
          <w:b/>
          <w:bCs/>
          <w:color w:val="000000" w:themeColor="text1"/>
          <w:sz w:val="20"/>
          <w:szCs w:val="20"/>
        </w:rPr>
        <w:t>202</w:t>
      </w:r>
      <w:r w:rsidR="003D6CA8" w:rsidRPr="00CB4E36">
        <w:rPr>
          <w:rFonts w:ascii="RijksoverheidSansText" w:hAnsi="RijksoverheidSansText"/>
          <w:b/>
          <w:bCs/>
          <w:color w:val="000000" w:themeColor="text1"/>
          <w:sz w:val="20"/>
          <w:szCs w:val="20"/>
        </w:rPr>
        <w:t>7</w:t>
      </w:r>
      <w:r w:rsidRPr="00CB4E36">
        <w:rPr>
          <w:rFonts w:ascii="RijksoverheidSansText" w:hAnsi="RijksoverheidSansText"/>
          <w:b/>
          <w:bCs/>
          <w:color w:val="000000" w:themeColor="text1"/>
          <w:sz w:val="20"/>
          <w:szCs w:val="20"/>
        </w:rPr>
        <w:t>? Wanneer er afwijkingen in de projectbegroting zijn ontstaan licht dit dan toe.</w:t>
      </w:r>
    </w:p>
    <w:tbl>
      <w:tblPr>
        <w:tblStyle w:val="Tabelraster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00AD19F8" w:rsidRPr="00CB4E36" w14:paraId="0CA077E9" w14:textId="77777777" w:rsidTr="00CB4E36">
        <w:trPr>
          <w:trHeight w:val="284"/>
        </w:trPr>
        <w:tc>
          <w:tcPr>
            <w:tcW w:w="90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</w:tcPr>
          <w:p w14:paraId="41664CE3" w14:textId="77777777" w:rsidR="00AD19F8" w:rsidRPr="00CB4E36" w:rsidRDefault="00AD19F8" w:rsidP="00EF2119">
            <w:pPr>
              <w:tabs>
                <w:tab w:val="center" w:pos="4422"/>
              </w:tabs>
              <w:spacing w:after="0" w:line="240" w:lineRule="exact"/>
              <w:rPr>
                <w:rFonts w:ascii="RijksoverheidSansText" w:hAnsi="RijksoverheidSansText"/>
                <w:sz w:val="20"/>
                <w:szCs w:val="20"/>
              </w:rPr>
            </w:pPr>
            <w:permStart w:id="920726695" w:edGrp="everyone"/>
            <w:permEnd w:id="920726695"/>
            <w:r w:rsidRPr="00CB4E36">
              <w:rPr>
                <w:rFonts w:ascii="RijksoverheidSansText" w:hAnsi="RijksoverheidSansText"/>
                <w:sz w:val="20"/>
                <w:szCs w:val="20"/>
              </w:rPr>
              <w:tab/>
            </w:r>
          </w:p>
        </w:tc>
      </w:tr>
    </w:tbl>
    <w:p w14:paraId="0324E39D" w14:textId="311AC4E9" w:rsidR="00AD19F8" w:rsidRPr="00CB4E36" w:rsidRDefault="00F9137E" w:rsidP="00AD19F8">
      <w:pPr>
        <w:spacing w:before="60" w:after="0" w:line="240" w:lineRule="exact"/>
        <w:rPr>
          <w:rFonts w:ascii="RijksoverheidSansText" w:hAnsi="RijksoverheidSansText"/>
          <w:color w:val="000000" w:themeColor="text1"/>
          <w:sz w:val="20"/>
          <w:szCs w:val="20"/>
        </w:rPr>
      </w:pPr>
      <w:r w:rsidRPr="00CB4E36">
        <w:rPr>
          <w:rFonts w:ascii="RijksoverheidSansText" w:hAnsi="RijksoverheidSansText"/>
          <w:b/>
          <w:bCs/>
          <w:sz w:val="20"/>
          <w:szCs w:val="20"/>
        </w:rPr>
        <w:t>4. Zijn er knelpunten in de uitvoering van het project?</w:t>
      </w:r>
    </w:p>
    <w:tbl>
      <w:tblPr>
        <w:tblStyle w:val="Tabelraster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00AD19F8" w:rsidRPr="00CB4E36" w14:paraId="69B1D1E8" w14:textId="77777777" w:rsidTr="00CB4E36">
        <w:trPr>
          <w:trHeight w:val="284"/>
        </w:trPr>
        <w:tc>
          <w:tcPr>
            <w:tcW w:w="90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</w:tcPr>
          <w:p w14:paraId="393CB9D4" w14:textId="77777777" w:rsidR="00AD19F8" w:rsidRPr="00CB4E36" w:rsidRDefault="00AD19F8" w:rsidP="00EF2119">
            <w:pPr>
              <w:tabs>
                <w:tab w:val="left" w:pos="6148"/>
              </w:tabs>
              <w:spacing w:after="0" w:line="240" w:lineRule="exact"/>
              <w:rPr>
                <w:rFonts w:ascii="RijksoverheidSansText" w:hAnsi="RijksoverheidSansText"/>
                <w:sz w:val="20"/>
                <w:szCs w:val="20"/>
              </w:rPr>
            </w:pPr>
            <w:permStart w:id="584060445" w:edGrp="everyone"/>
            <w:permEnd w:id="584060445"/>
            <w:r w:rsidRPr="00CB4E36">
              <w:rPr>
                <w:rFonts w:ascii="RijksoverheidSansText" w:hAnsi="RijksoverheidSansText"/>
                <w:sz w:val="20"/>
                <w:szCs w:val="20"/>
              </w:rPr>
              <w:tab/>
            </w:r>
          </w:p>
        </w:tc>
      </w:tr>
    </w:tbl>
    <w:p w14:paraId="1C5A824D" w14:textId="466102CF" w:rsidR="00F9137E" w:rsidRPr="00CB4E36" w:rsidRDefault="00F9137E" w:rsidP="00AD19F8">
      <w:pPr>
        <w:spacing w:before="60" w:after="0" w:line="240" w:lineRule="exact"/>
        <w:rPr>
          <w:rFonts w:ascii="RijksoverheidSansText" w:hAnsi="RijksoverheidSansText"/>
          <w:b/>
          <w:bCs/>
          <w:sz w:val="20"/>
          <w:szCs w:val="20"/>
        </w:rPr>
      </w:pPr>
      <w:r w:rsidRPr="00CB4E36">
        <w:rPr>
          <w:rFonts w:ascii="RijksoverheidSansText" w:hAnsi="RijksoverheidSansText"/>
          <w:b/>
          <w:bCs/>
          <w:sz w:val="20"/>
          <w:szCs w:val="20"/>
        </w:rPr>
        <w:t xml:space="preserve">5. Verwacht u dat, tegen het einde van de looptijd (31 december </w:t>
      </w:r>
      <w:r w:rsidR="004A1DA2" w:rsidRPr="00CB4E36">
        <w:rPr>
          <w:rFonts w:ascii="RijksoverheidSansText" w:hAnsi="RijksoverheidSansText"/>
          <w:b/>
          <w:bCs/>
          <w:sz w:val="20"/>
          <w:szCs w:val="20"/>
        </w:rPr>
        <w:t>202</w:t>
      </w:r>
      <w:r w:rsidR="003D6CA8" w:rsidRPr="00CB4E36">
        <w:rPr>
          <w:rFonts w:ascii="RijksoverheidSansText" w:hAnsi="RijksoverheidSansText"/>
          <w:b/>
          <w:bCs/>
          <w:sz w:val="20"/>
          <w:szCs w:val="20"/>
        </w:rPr>
        <w:t>7</w:t>
      </w:r>
      <w:r w:rsidRPr="00CB4E36">
        <w:rPr>
          <w:rFonts w:ascii="RijksoverheidSansText" w:hAnsi="RijksoverheidSansText"/>
          <w:b/>
          <w:bCs/>
          <w:sz w:val="20"/>
          <w:szCs w:val="20"/>
        </w:rPr>
        <w:t>), de project-</w:t>
      </w:r>
    </w:p>
    <w:p w14:paraId="65CEA498" w14:textId="0C2FAF08" w:rsidR="00AD19F8" w:rsidRPr="00CB4E36" w:rsidRDefault="00F9137E" w:rsidP="00F9137E">
      <w:pPr>
        <w:spacing w:after="0" w:line="240" w:lineRule="exact"/>
        <w:rPr>
          <w:rFonts w:ascii="RijksoverheidSansText" w:hAnsi="RijksoverheidSansText"/>
          <w:color w:val="000000" w:themeColor="text1"/>
          <w:sz w:val="20"/>
          <w:szCs w:val="20"/>
        </w:rPr>
      </w:pPr>
      <w:r w:rsidRPr="00CB4E36">
        <w:rPr>
          <w:rFonts w:ascii="RijksoverheidSansText" w:hAnsi="RijksoverheidSansText"/>
          <w:b/>
          <w:bCs/>
          <w:sz w:val="20"/>
          <w:szCs w:val="20"/>
        </w:rPr>
        <w:t>activiteiten waarvoor u subsidie ontvangt zijn gerealiseerd?</w:t>
      </w:r>
    </w:p>
    <w:tbl>
      <w:tblPr>
        <w:tblStyle w:val="Tabelraster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00AD19F8" w:rsidRPr="00CB4E36" w14:paraId="1E5B4E0B" w14:textId="77777777" w:rsidTr="00CB4E36">
        <w:trPr>
          <w:trHeight w:val="284"/>
        </w:trPr>
        <w:tc>
          <w:tcPr>
            <w:tcW w:w="90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</w:tcPr>
          <w:p w14:paraId="438D49F6" w14:textId="77777777" w:rsidR="00AD19F8" w:rsidRPr="00CB4E36" w:rsidRDefault="00AD19F8" w:rsidP="00EF2119">
            <w:pPr>
              <w:spacing w:after="0" w:line="240" w:lineRule="exact"/>
              <w:rPr>
                <w:rFonts w:ascii="RijksoverheidSansText" w:hAnsi="RijksoverheidSansText"/>
                <w:sz w:val="20"/>
                <w:szCs w:val="20"/>
              </w:rPr>
            </w:pPr>
            <w:permStart w:id="166475249" w:edGrp="everyone"/>
            <w:permEnd w:id="166475249"/>
          </w:p>
        </w:tc>
      </w:tr>
    </w:tbl>
    <w:p w14:paraId="59B86B42" w14:textId="77777777" w:rsidR="00F9137E" w:rsidRPr="00CB4E36" w:rsidRDefault="00F9137E" w:rsidP="00F9137E">
      <w:pPr>
        <w:spacing w:before="60" w:after="0" w:line="240" w:lineRule="exact"/>
        <w:rPr>
          <w:rFonts w:ascii="RijksoverheidSansText" w:hAnsi="RijksoverheidSansText"/>
          <w:b/>
          <w:bCs/>
          <w:sz w:val="20"/>
          <w:szCs w:val="20"/>
        </w:rPr>
      </w:pPr>
      <w:r w:rsidRPr="00CB4E36">
        <w:rPr>
          <w:rFonts w:ascii="RijksoverheidSansText" w:hAnsi="RijksoverheidSansText"/>
          <w:b/>
          <w:bCs/>
          <w:sz w:val="20"/>
          <w:szCs w:val="20"/>
        </w:rPr>
        <w:t xml:space="preserve">6. Verwacht u nog wijzigingen en/of veranderingen? U kunt hierbij denken aan: </w:t>
      </w:r>
    </w:p>
    <w:p w14:paraId="12F79A6C" w14:textId="77777777" w:rsidR="00F9137E" w:rsidRPr="00CB4E36" w:rsidRDefault="00F9137E" w:rsidP="00F9137E">
      <w:pPr>
        <w:spacing w:after="0" w:line="240" w:lineRule="exact"/>
        <w:rPr>
          <w:rFonts w:ascii="RijksoverheidSansText" w:hAnsi="RijksoverheidSansText"/>
          <w:sz w:val="20"/>
          <w:szCs w:val="20"/>
        </w:rPr>
      </w:pPr>
      <w:r w:rsidRPr="00CB4E36">
        <w:rPr>
          <w:rFonts w:ascii="RijksoverheidSansText" w:hAnsi="RijksoverheidSansText"/>
          <w:sz w:val="20"/>
          <w:szCs w:val="20"/>
        </w:rPr>
        <w:t>- Wijzigingen in de invulling van het domeintrekkerschap qua, taken, omvang uren of personen;</w:t>
      </w:r>
    </w:p>
    <w:p w14:paraId="3FEBD3BD" w14:textId="77777777" w:rsidR="00F9137E" w:rsidRPr="00CB4E36" w:rsidRDefault="00F9137E" w:rsidP="00F9137E">
      <w:pPr>
        <w:spacing w:after="0" w:line="240" w:lineRule="exact"/>
        <w:rPr>
          <w:rFonts w:ascii="RijksoverheidSansText" w:hAnsi="RijksoverheidSansText"/>
          <w:sz w:val="20"/>
          <w:szCs w:val="20"/>
        </w:rPr>
      </w:pPr>
      <w:r w:rsidRPr="00CB4E36">
        <w:rPr>
          <w:rFonts w:ascii="RijksoverheidSansText" w:hAnsi="RijksoverheidSansText"/>
          <w:sz w:val="20"/>
          <w:szCs w:val="20"/>
        </w:rPr>
        <w:t>- Activiteiten die niet, niet helemaal of niet op tijd worden uitgevoerd;</w:t>
      </w:r>
    </w:p>
    <w:p w14:paraId="5526BD78" w14:textId="77777777" w:rsidR="00F9137E" w:rsidRPr="00CB4E36" w:rsidRDefault="00F9137E" w:rsidP="00F9137E">
      <w:pPr>
        <w:spacing w:after="0" w:line="240" w:lineRule="exact"/>
        <w:rPr>
          <w:rFonts w:ascii="RijksoverheidSansText" w:hAnsi="RijksoverheidSansText"/>
          <w:sz w:val="20"/>
          <w:szCs w:val="20"/>
        </w:rPr>
      </w:pPr>
      <w:r w:rsidRPr="00CB4E36">
        <w:rPr>
          <w:rFonts w:ascii="RijksoverheidSansText" w:hAnsi="RijksoverheidSansText"/>
          <w:sz w:val="20"/>
          <w:szCs w:val="20"/>
        </w:rPr>
        <w:t>- Begrotingswijzigingen.</w:t>
      </w:r>
    </w:p>
    <w:p w14:paraId="2FCDB026" w14:textId="03188086" w:rsidR="00AD19F8" w:rsidRPr="00CB4E36" w:rsidRDefault="00F9137E" w:rsidP="00F9137E">
      <w:pPr>
        <w:spacing w:before="120" w:after="0" w:line="240" w:lineRule="exact"/>
        <w:rPr>
          <w:rFonts w:ascii="RijksoverheidSansText" w:hAnsi="RijksoverheidSansText"/>
          <w:color w:val="000000" w:themeColor="text1"/>
          <w:sz w:val="20"/>
          <w:szCs w:val="20"/>
        </w:rPr>
      </w:pPr>
      <w:r w:rsidRPr="00CB4E36">
        <w:rPr>
          <w:rFonts w:ascii="RijksoverheidSansText" w:hAnsi="RijksoverheidSansText"/>
          <w:b/>
          <w:bCs/>
          <w:sz w:val="20"/>
          <w:szCs w:val="20"/>
        </w:rPr>
        <w:t>Als u zaken wilt gaan wijzigen meld dit dan eerst aan ons. Beschrijf hieronder wat er is veranderd of wat u gaat veranderen.</w:t>
      </w:r>
    </w:p>
    <w:tbl>
      <w:tblPr>
        <w:tblStyle w:val="Tabelraster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00AD19F8" w:rsidRPr="00CB4E36" w14:paraId="61A060E4" w14:textId="77777777" w:rsidTr="00CB4E36">
        <w:trPr>
          <w:trHeight w:val="284"/>
        </w:trPr>
        <w:tc>
          <w:tcPr>
            <w:tcW w:w="90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</w:tcPr>
          <w:p w14:paraId="00EB6578" w14:textId="77777777" w:rsidR="00AD19F8" w:rsidRPr="00CB4E36" w:rsidRDefault="00AD19F8" w:rsidP="00EF2119">
            <w:pPr>
              <w:spacing w:after="0" w:line="240" w:lineRule="exact"/>
              <w:rPr>
                <w:rFonts w:ascii="RijksoverheidSansText" w:hAnsi="RijksoverheidSansText"/>
                <w:sz w:val="20"/>
                <w:szCs w:val="20"/>
              </w:rPr>
            </w:pPr>
            <w:permStart w:id="1425169716" w:edGrp="everyone"/>
            <w:permEnd w:id="1425169716"/>
          </w:p>
        </w:tc>
      </w:tr>
    </w:tbl>
    <w:p w14:paraId="2B278065" w14:textId="4C6632EE" w:rsidR="00996458" w:rsidRPr="00CB4E36" w:rsidRDefault="00996458" w:rsidP="00996458">
      <w:pPr>
        <w:spacing w:before="120" w:after="120" w:line="240" w:lineRule="exact"/>
        <w:rPr>
          <w:rFonts w:ascii="RijksoverheidSansText" w:hAnsi="RijksoverheidSansText"/>
          <w:sz w:val="20"/>
          <w:szCs w:val="20"/>
        </w:rPr>
      </w:pPr>
      <w:r w:rsidRPr="00CB4E36">
        <w:rPr>
          <w:rFonts w:ascii="RijksoverheidSansText" w:hAnsi="RijksoverheidSansText"/>
          <w:sz w:val="20"/>
          <w:szCs w:val="20"/>
        </w:rPr>
        <w:t xml:space="preserve">Ik verklaar dat ik dit formulier naar waarheid heb ingevuld. </w:t>
      </w:r>
    </w:p>
    <w:p w14:paraId="60B202CA" w14:textId="3AA01A8E" w:rsidR="00AD19F8" w:rsidRPr="00CB4E36" w:rsidRDefault="00F9137E" w:rsidP="00AD19F8">
      <w:pPr>
        <w:spacing w:before="60" w:after="0" w:line="240" w:lineRule="exact"/>
        <w:rPr>
          <w:rFonts w:ascii="RijksoverheidSansText" w:hAnsi="RijksoverheidSansText"/>
          <w:color w:val="000000" w:themeColor="text1"/>
          <w:sz w:val="20"/>
          <w:szCs w:val="20"/>
        </w:rPr>
      </w:pPr>
      <w:r w:rsidRPr="00CB4E36">
        <w:rPr>
          <w:rFonts w:ascii="RijksoverheidSansText" w:hAnsi="RijksoverheidSansText"/>
          <w:sz w:val="20"/>
          <w:szCs w:val="20"/>
        </w:rPr>
        <w:t>Naam ondertekenaar</w:t>
      </w:r>
    </w:p>
    <w:tbl>
      <w:tblPr>
        <w:tblStyle w:val="Tabelraster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00AD19F8" w:rsidRPr="00CB4E36" w14:paraId="36326A65" w14:textId="77777777" w:rsidTr="00CB4E36">
        <w:trPr>
          <w:trHeight w:val="284"/>
        </w:trPr>
        <w:tc>
          <w:tcPr>
            <w:tcW w:w="90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</w:tcPr>
          <w:p w14:paraId="2821DD45" w14:textId="77777777" w:rsidR="00AD19F8" w:rsidRPr="00CB4E36" w:rsidRDefault="00AD19F8" w:rsidP="00EF2119">
            <w:pPr>
              <w:tabs>
                <w:tab w:val="left" w:pos="5159"/>
              </w:tabs>
              <w:spacing w:after="0" w:line="240" w:lineRule="exact"/>
              <w:rPr>
                <w:rFonts w:ascii="RijksoverheidSansText" w:hAnsi="RijksoverheidSansText"/>
                <w:sz w:val="20"/>
                <w:szCs w:val="20"/>
              </w:rPr>
            </w:pPr>
            <w:permStart w:id="1709053608" w:edGrp="everyone"/>
            <w:permEnd w:id="1709053608"/>
            <w:r w:rsidRPr="00CB4E36">
              <w:rPr>
                <w:rFonts w:ascii="RijksoverheidSansText" w:hAnsi="RijksoverheidSansText"/>
                <w:sz w:val="20"/>
                <w:szCs w:val="20"/>
              </w:rPr>
              <w:tab/>
            </w:r>
          </w:p>
        </w:tc>
      </w:tr>
    </w:tbl>
    <w:p w14:paraId="472885B9" w14:textId="6126A204" w:rsidR="00AD19F8" w:rsidRPr="00CB4E36" w:rsidRDefault="00F9137E" w:rsidP="00AD19F8">
      <w:pPr>
        <w:spacing w:before="60" w:after="0" w:line="240" w:lineRule="exact"/>
        <w:rPr>
          <w:rFonts w:ascii="RijksoverheidSansText" w:hAnsi="RijksoverheidSansText"/>
          <w:color w:val="000000" w:themeColor="text1"/>
          <w:sz w:val="20"/>
          <w:szCs w:val="20"/>
        </w:rPr>
      </w:pPr>
      <w:r w:rsidRPr="00CB4E36">
        <w:rPr>
          <w:rFonts w:ascii="RijksoverheidSansText" w:hAnsi="RijksoverheidSansText"/>
          <w:color w:val="000000" w:themeColor="text1"/>
          <w:sz w:val="20"/>
          <w:szCs w:val="20"/>
        </w:rPr>
        <w:t>Datum</w:t>
      </w:r>
    </w:p>
    <w:tbl>
      <w:tblPr>
        <w:tblStyle w:val="Tabelraster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00AD19F8" w:rsidRPr="00CB4E36" w14:paraId="03EA032A" w14:textId="77777777" w:rsidTr="00CB4E36">
        <w:trPr>
          <w:trHeight w:val="284"/>
        </w:trPr>
        <w:tc>
          <w:tcPr>
            <w:tcW w:w="90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</w:tcPr>
          <w:p w14:paraId="789EECA9" w14:textId="77777777" w:rsidR="00AD19F8" w:rsidRPr="00CB4E36" w:rsidRDefault="00AD19F8" w:rsidP="00EF2119">
            <w:pPr>
              <w:tabs>
                <w:tab w:val="center" w:pos="4422"/>
              </w:tabs>
              <w:spacing w:after="0" w:line="240" w:lineRule="exact"/>
              <w:rPr>
                <w:rFonts w:ascii="RijksoverheidSansText" w:hAnsi="RijksoverheidSansText"/>
                <w:sz w:val="20"/>
                <w:szCs w:val="20"/>
              </w:rPr>
            </w:pPr>
            <w:permStart w:id="1325287620" w:edGrp="everyone"/>
            <w:permEnd w:id="1325287620"/>
            <w:r w:rsidRPr="00CB4E36">
              <w:rPr>
                <w:rFonts w:ascii="RijksoverheidSansText" w:hAnsi="RijksoverheidSansText"/>
                <w:sz w:val="20"/>
                <w:szCs w:val="20"/>
              </w:rPr>
              <w:tab/>
            </w:r>
          </w:p>
        </w:tc>
      </w:tr>
    </w:tbl>
    <w:p w14:paraId="438807CC" w14:textId="60C2BD5B" w:rsidR="00AD19F8" w:rsidRPr="00CB4E36" w:rsidRDefault="00F9137E" w:rsidP="00AD19F8">
      <w:pPr>
        <w:spacing w:before="60" w:after="0" w:line="240" w:lineRule="exact"/>
        <w:rPr>
          <w:rFonts w:ascii="RijksoverheidSansText" w:hAnsi="RijksoverheidSansText"/>
          <w:color w:val="000000" w:themeColor="text1"/>
          <w:sz w:val="20"/>
          <w:szCs w:val="20"/>
        </w:rPr>
      </w:pPr>
      <w:r w:rsidRPr="00CB4E36">
        <w:rPr>
          <w:rFonts w:ascii="RijksoverheidSansText" w:hAnsi="RijksoverheidSansText"/>
          <w:color w:val="000000" w:themeColor="text1"/>
          <w:sz w:val="20"/>
          <w:szCs w:val="20"/>
        </w:rPr>
        <w:t>Handtekening</w:t>
      </w:r>
    </w:p>
    <w:tbl>
      <w:tblPr>
        <w:tblStyle w:val="Tabelraster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00AD19F8" w:rsidRPr="00731483" w14:paraId="17D479D3" w14:textId="77777777" w:rsidTr="00CB4E36">
        <w:trPr>
          <w:trHeight w:val="851"/>
        </w:trPr>
        <w:tc>
          <w:tcPr>
            <w:tcW w:w="90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</w:tcPr>
          <w:p w14:paraId="549FF706" w14:textId="77777777" w:rsidR="00AD19F8" w:rsidRPr="00731483" w:rsidRDefault="00AD19F8" w:rsidP="00EF2119">
            <w:pPr>
              <w:tabs>
                <w:tab w:val="left" w:pos="6148"/>
              </w:tabs>
              <w:spacing w:after="0" w:line="240" w:lineRule="exact"/>
              <w:rPr>
                <w:rFonts w:ascii="Verdana" w:hAnsi="Verdana"/>
                <w:sz w:val="18"/>
                <w:szCs w:val="18"/>
              </w:rPr>
            </w:pPr>
            <w:permStart w:id="807746407" w:edGrp="everyone"/>
            <w:permEnd w:id="807746407"/>
            <w:r w:rsidRPr="00731483">
              <w:rPr>
                <w:rFonts w:ascii="Verdana" w:hAnsi="Verdana"/>
                <w:sz w:val="18"/>
                <w:szCs w:val="18"/>
              </w:rPr>
              <w:tab/>
            </w:r>
          </w:p>
        </w:tc>
      </w:tr>
    </w:tbl>
    <w:bookmarkEnd w:id="3"/>
    <w:p w14:paraId="12982C37" w14:textId="20CDE169" w:rsidR="002B3DB1" w:rsidRPr="00731483" w:rsidRDefault="004048B3" w:rsidP="00CB4E36">
      <w:pPr>
        <w:tabs>
          <w:tab w:val="left" w:pos="690"/>
          <w:tab w:val="left" w:pos="1173"/>
        </w:tabs>
        <w:spacing w:before="60" w:after="0" w:line="240" w:lineRule="exact"/>
        <w:rPr>
          <w:rFonts w:ascii="Verdana" w:hAnsi="Verdana"/>
          <w:i/>
          <w:sz w:val="18"/>
          <w:szCs w:val="18"/>
        </w:rPr>
      </w:pPr>
      <w:r>
        <w:rPr>
          <w:rFonts w:ascii="Verdana" w:hAnsi="Verdana"/>
          <w:i/>
          <w:sz w:val="18"/>
          <w:szCs w:val="18"/>
        </w:rPr>
        <w:tab/>
      </w:r>
      <w:r w:rsidR="00CB4E36">
        <w:rPr>
          <w:rFonts w:ascii="Verdana" w:hAnsi="Verdana"/>
          <w:i/>
          <w:sz w:val="18"/>
          <w:szCs w:val="18"/>
        </w:rPr>
        <w:tab/>
      </w:r>
    </w:p>
    <w:sectPr w:rsidR="002B3DB1" w:rsidRPr="00731483" w:rsidSect="00CB4E3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247" w:right="1418" w:bottom="510" w:left="1418" w:header="737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2FCF99" w14:textId="77777777" w:rsidR="00C56A06" w:rsidRDefault="00C56A06">
      <w:r>
        <w:separator/>
      </w:r>
    </w:p>
    <w:p w14:paraId="0E3C0A02" w14:textId="77777777" w:rsidR="00C56A06" w:rsidRDefault="00C56A06"/>
  </w:endnote>
  <w:endnote w:type="continuationSeparator" w:id="0">
    <w:p w14:paraId="5697F0ED" w14:textId="77777777" w:rsidR="00C56A06" w:rsidRDefault="00C56A06">
      <w:r>
        <w:continuationSeparator/>
      </w:r>
    </w:p>
    <w:p w14:paraId="1E02A9E3" w14:textId="77777777" w:rsidR="00C56A06" w:rsidRDefault="00C56A0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ijksoverheidSansHeadingTT">
    <w:panose1 w:val="020B0503040202060203"/>
    <w:charset w:val="00"/>
    <w:family w:val="swiss"/>
    <w:pitch w:val="variable"/>
    <w:sig w:usb0="00000087" w:usb1="00000001" w:usb2="00000000" w:usb3="00000000" w:csb0="0000009B" w:csb1="00000000"/>
  </w:font>
  <w:font w:name="RijksoverheidSansText">
    <w:panose1 w:val="020B0503040202060203"/>
    <w:charset w:val="00"/>
    <w:family w:val="swiss"/>
    <w:pitch w:val="variable"/>
    <w:sig w:usb0="00000087" w:usb1="00000001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38689" w14:textId="77777777" w:rsidR="00CB4B81" w:rsidRDefault="00CB4B81">
    <w:pPr>
      <w:pStyle w:val="Voettekst"/>
    </w:pPr>
  </w:p>
  <w:p w14:paraId="457CE726" w14:textId="77777777" w:rsidR="00CB4B81" w:rsidRDefault="00CB4B81"/>
  <w:tbl>
    <w:tblPr>
      <w:tblStyle w:val="Onopgemaaktetabel3"/>
      <w:tblW w:w="9900" w:type="dxa"/>
      <w:tblLayout w:type="fixed"/>
      <w:tblLook w:val="0020" w:firstRow="1" w:lastRow="0" w:firstColumn="0" w:lastColumn="0" w:noHBand="0" w:noVBand="0"/>
    </w:tblPr>
    <w:tblGrid>
      <w:gridCol w:w="7752"/>
      <w:gridCol w:w="2148"/>
    </w:tblGrid>
    <w:tr w:rsidR="00CB4B81" w14:paraId="1E6B3C28" w14:textId="77777777" w:rsidTr="009A3950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hRule="exact" w:val="240"/>
      </w:trPr>
      <w:tc>
        <w:tcPr>
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<w:tcW w:w="7752" w:type="dxa"/>
        </w:tcPr>
        <w:p w14:paraId="63BC6B2E" w14:textId="77777777" w:rsidR="00CB4B81" w:rsidRDefault="00CB4B81">
          <w:pPr>
            <w:pStyle w:val="Huisstijl-Rubricering"/>
          </w:pPr>
          <w:r>
            <w:t>VERTROUWELIJK</w:t>
          </w:r>
        </w:p>
      </w:tc>
      <w:tc>
        <w:tcPr>
          <w:tcW w:w="2148" w:type="dxa"/>
        </w:tcPr>
        <w:p w14:paraId="4E689D66" w14:textId="77777777" w:rsidR="00CB4B81" w:rsidRDefault="00CB4B81">
          <w:pPr>
            <w:pStyle w:val="Huisstijl-Paginanummering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  <w:r>
            <w:rPr>
              <w:rStyle w:val="Huisstijl-GegevenCharChar"/>
            </w:rPr>
            <w:t xml:space="preserve">Pagina </w:t>
          </w: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PAGE   \* MERGEFORMAT </w:instrText>
          </w:r>
          <w:r>
            <w:rPr>
              <w:rStyle w:val="Huisstijl-GegevenCharChar"/>
            </w:rPr>
            <w:fldChar w:fldCharType="separate"/>
          </w:r>
          <w:r>
            <w:rPr>
              <w:rStyle w:val="Huisstijl-GegevenCharChar"/>
            </w:rPr>
            <w:t>2</w:t>
          </w:r>
          <w:r>
            <w:rPr>
              <w:rStyle w:val="Huisstijl-GegevenCharChar"/>
            </w:rPr>
            <w:fldChar w:fldCharType="end"/>
          </w:r>
          <w:r>
            <w:rPr>
              <w:rStyle w:val="Huisstijl-GegevenCharChar"/>
            </w:rPr>
            <w:t xml:space="preserve"> van</w:t>
          </w:r>
          <w:r>
            <w:t xml:space="preserve"> </w:t>
          </w:r>
          <w:fldSimple w:instr=" NUMPAGES   \* MERGEFORMAT ">
            <w:r>
              <w:t>1</w:t>
            </w:r>
          </w:fldSimple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15254709"/>
      <w:docPartObj>
        <w:docPartGallery w:val="Page Numbers (Bottom of Page)"/>
        <w:docPartUnique/>
      </w:docPartObj>
    </w:sdtPr>
    <w:sdtEndPr/>
    <w:sdtContent>
      <w:sdt>
        <w:sdtPr>
          <w:id w:val="825640745"/>
          <w:docPartObj>
            <w:docPartGallery w:val="Page Numbers (Top of Page)"/>
            <w:docPartUnique/>
          </w:docPartObj>
        </w:sdtPr>
        <w:sdtEndPr/>
        <w:sdtContent>
          <w:p w14:paraId="282B9604" w14:textId="101A9AE3" w:rsidR="00580A39" w:rsidRDefault="00580A39" w:rsidP="00E63139">
            <w:pPr>
              <w:pStyle w:val="Voettekst"/>
              <w:spacing w:before="240" w:after="0" w:line="240" w:lineRule="exact"/>
              <w:jc w:val="right"/>
            </w:pPr>
            <w:r w:rsidRPr="00E63139">
              <w:rPr>
                <w:rFonts w:ascii="Verdana" w:hAnsi="Verdana"/>
                <w:sz w:val="12"/>
                <w:szCs w:val="12"/>
              </w:rPr>
              <w:t xml:space="preserve">Pagina </w:t>
            </w:r>
            <w:r w:rsidRPr="00E63139">
              <w:rPr>
                <w:rFonts w:ascii="Verdana" w:hAnsi="Verdana"/>
                <w:b/>
                <w:bCs/>
                <w:sz w:val="12"/>
                <w:szCs w:val="12"/>
              </w:rPr>
              <w:fldChar w:fldCharType="begin"/>
            </w:r>
            <w:r w:rsidRPr="00E63139">
              <w:rPr>
                <w:rFonts w:ascii="Verdana" w:hAnsi="Verdana"/>
                <w:b/>
                <w:bCs/>
                <w:sz w:val="12"/>
                <w:szCs w:val="12"/>
              </w:rPr>
              <w:instrText>PAGE</w:instrText>
            </w:r>
            <w:r w:rsidRPr="00E63139">
              <w:rPr>
                <w:rFonts w:ascii="Verdana" w:hAnsi="Verdana"/>
                <w:b/>
                <w:bCs/>
                <w:sz w:val="12"/>
                <w:szCs w:val="12"/>
              </w:rPr>
              <w:fldChar w:fldCharType="separate"/>
            </w:r>
            <w:r w:rsidRPr="00E63139">
              <w:rPr>
                <w:rFonts w:ascii="Verdana" w:hAnsi="Verdana"/>
                <w:b/>
                <w:bCs/>
                <w:sz w:val="12"/>
                <w:szCs w:val="12"/>
              </w:rPr>
              <w:t>2</w:t>
            </w:r>
            <w:r w:rsidRPr="00E63139">
              <w:rPr>
                <w:rFonts w:ascii="Verdana" w:hAnsi="Verdana"/>
                <w:b/>
                <w:bCs/>
                <w:sz w:val="12"/>
                <w:szCs w:val="12"/>
              </w:rPr>
              <w:fldChar w:fldCharType="end"/>
            </w:r>
            <w:r w:rsidRPr="00E63139">
              <w:rPr>
                <w:rFonts w:ascii="Verdana" w:hAnsi="Verdana"/>
                <w:sz w:val="12"/>
                <w:szCs w:val="12"/>
              </w:rPr>
              <w:t xml:space="preserve"> van </w:t>
            </w:r>
            <w:r w:rsidRPr="00E63139">
              <w:rPr>
                <w:rFonts w:ascii="Verdana" w:hAnsi="Verdana"/>
                <w:b/>
                <w:bCs/>
                <w:sz w:val="12"/>
                <w:szCs w:val="12"/>
              </w:rPr>
              <w:fldChar w:fldCharType="begin"/>
            </w:r>
            <w:r w:rsidRPr="00E63139">
              <w:rPr>
                <w:rFonts w:ascii="Verdana" w:hAnsi="Verdana"/>
                <w:b/>
                <w:bCs/>
                <w:sz w:val="12"/>
                <w:szCs w:val="12"/>
              </w:rPr>
              <w:instrText>NUMPAGES</w:instrText>
            </w:r>
            <w:r w:rsidRPr="00E63139">
              <w:rPr>
                <w:rFonts w:ascii="Verdana" w:hAnsi="Verdana"/>
                <w:b/>
                <w:bCs/>
                <w:sz w:val="12"/>
                <w:szCs w:val="12"/>
              </w:rPr>
              <w:fldChar w:fldCharType="separate"/>
            </w:r>
            <w:r w:rsidRPr="00E63139">
              <w:rPr>
                <w:rFonts w:ascii="Verdana" w:hAnsi="Verdana"/>
                <w:b/>
                <w:bCs/>
                <w:sz w:val="12"/>
                <w:szCs w:val="12"/>
              </w:rPr>
              <w:t>2</w:t>
            </w:r>
            <w:r w:rsidRPr="00E63139">
              <w:rPr>
                <w:rFonts w:ascii="Verdana" w:hAnsi="Verdana"/>
                <w:b/>
                <w:bCs/>
                <w:sz w:val="12"/>
                <w:szCs w:val="12"/>
              </w:rPr>
              <w:fldChar w:fldCharType="end"/>
            </w:r>
          </w:p>
        </w:sdtContent>
      </w:sdt>
    </w:sdtContent>
  </w:sdt>
  <w:p w14:paraId="09ECD6F4" w14:textId="7D6140E2" w:rsidR="00CB4B81" w:rsidRPr="000F3941" w:rsidRDefault="00CB4B81">
    <w:pPr>
      <w:pStyle w:val="Voettekst"/>
      <w:spacing w:line="240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2687969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1D59207" w14:textId="2AFD1767" w:rsidR="008E40CF" w:rsidRDefault="008E40CF" w:rsidP="008E40CF">
            <w:pPr>
              <w:pStyle w:val="Voettekst"/>
              <w:spacing w:after="0" w:line="200" w:lineRule="exact"/>
            </w:pPr>
            <w:r w:rsidRPr="008E40CF">
              <w:rPr>
                <w:rFonts w:ascii="Verdana" w:hAnsi="Verdana"/>
                <w:sz w:val="16"/>
                <w:szCs w:val="16"/>
              </w:rPr>
              <w:t xml:space="preserve">Versie </w:t>
            </w:r>
            <w:r w:rsidR="00CB4E36">
              <w:rPr>
                <w:rFonts w:ascii="Verdana" w:hAnsi="Verdana"/>
                <w:sz w:val="16"/>
                <w:szCs w:val="16"/>
              </w:rPr>
              <w:t>november 2026</w:t>
            </w:r>
            <w:r w:rsidRPr="008E40CF">
              <w:rPr>
                <w:rFonts w:ascii="Verdana" w:hAnsi="Verdana"/>
                <w:sz w:val="16"/>
                <w:szCs w:val="16"/>
              </w:rPr>
              <w:tab/>
            </w:r>
            <w:r w:rsidRPr="008E40CF">
              <w:rPr>
                <w:rFonts w:ascii="Verdana" w:hAnsi="Verdana"/>
                <w:sz w:val="16"/>
                <w:szCs w:val="16"/>
              </w:rPr>
              <w:tab/>
              <w:t xml:space="preserve">Pagina </w:t>
            </w:r>
            <w:r w:rsidRPr="008E40CF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Pr="008E40CF">
              <w:rPr>
                <w:rFonts w:ascii="Verdana" w:hAnsi="Verdana"/>
                <w:b/>
                <w:bCs/>
                <w:sz w:val="16"/>
                <w:szCs w:val="16"/>
              </w:rPr>
              <w:instrText>PAGE</w:instrText>
            </w:r>
            <w:r w:rsidRPr="008E40CF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 w:rsidRPr="008E40CF">
              <w:rPr>
                <w:rFonts w:ascii="Verdana" w:hAnsi="Verdana"/>
                <w:b/>
                <w:bCs/>
                <w:sz w:val="16"/>
                <w:szCs w:val="16"/>
              </w:rPr>
              <w:t>2</w:t>
            </w:r>
            <w:r w:rsidRPr="008E40CF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  <w:r w:rsidRPr="008E40CF">
              <w:rPr>
                <w:rFonts w:ascii="Verdana" w:hAnsi="Verdana"/>
                <w:sz w:val="16"/>
                <w:szCs w:val="16"/>
              </w:rPr>
              <w:t xml:space="preserve"> van </w:t>
            </w:r>
            <w:r w:rsidRPr="008E40CF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Pr="008E40CF">
              <w:rPr>
                <w:rFonts w:ascii="Verdana" w:hAnsi="Verdana"/>
                <w:b/>
                <w:bCs/>
                <w:sz w:val="16"/>
                <w:szCs w:val="16"/>
              </w:rPr>
              <w:instrText>NUMPAGES</w:instrText>
            </w:r>
            <w:r w:rsidRPr="008E40CF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 w:rsidRPr="008E40CF">
              <w:rPr>
                <w:rFonts w:ascii="Verdana" w:hAnsi="Verdana"/>
                <w:b/>
                <w:bCs/>
                <w:sz w:val="16"/>
                <w:szCs w:val="16"/>
              </w:rPr>
              <w:t>2</w:t>
            </w:r>
            <w:r w:rsidRPr="008E40CF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571106F9" w14:textId="3EC15C44" w:rsidR="00580A39" w:rsidRDefault="00580A39" w:rsidP="003919AB">
    <w:pPr>
      <w:pStyle w:val="Voettekst"/>
      <w:spacing w:before="240" w:after="0" w:line="24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7D54DE" w14:textId="77777777" w:rsidR="00C56A06" w:rsidRDefault="00C56A06">
      <w:r>
        <w:separator/>
      </w:r>
    </w:p>
    <w:p w14:paraId="742D954C" w14:textId="77777777" w:rsidR="00C56A06" w:rsidRDefault="00C56A06"/>
  </w:footnote>
  <w:footnote w:type="continuationSeparator" w:id="0">
    <w:p w14:paraId="1A799D6A" w14:textId="77777777" w:rsidR="00C56A06" w:rsidRDefault="00C56A06">
      <w:r>
        <w:continuationSeparator/>
      </w:r>
    </w:p>
    <w:p w14:paraId="4698AC19" w14:textId="77777777" w:rsidR="00C56A06" w:rsidRDefault="00C56A0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3A821" w14:textId="77777777" w:rsidR="00CB4B81" w:rsidRDefault="00CB4B81">
    <w:pPr>
      <w:pStyle w:val="Koptekst"/>
    </w:pPr>
  </w:p>
  <w:p w14:paraId="6B65FB9D" w14:textId="77777777" w:rsidR="00CB4B81" w:rsidRDefault="00CB4B8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AC616" w14:textId="77777777" w:rsidR="00CB4B81" w:rsidRPr="000F3941" w:rsidRDefault="00CB4B81">
    <w:pPr>
      <w:spacing w:line="200" w:lineRule="exact"/>
    </w:pPr>
  </w:p>
  <w:p w14:paraId="383E0E10" w14:textId="77777777" w:rsidR="00CB4B81" w:rsidRPr="000F3941" w:rsidRDefault="00CB4B81">
    <w:pPr>
      <w:spacing w:line="0" w:lineRule="atLeast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2D6BB" w14:textId="24BB3C3A" w:rsidR="00CB4B81" w:rsidRDefault="00CB4B81">
    <w:pPr>
      <w:pStyle w:val="Koptekst"/>
    </w:pPr>
  </w:p>
  <w:p w14:paraId="14247AB6" w14:textId="663F6785" w:rsidR="00CB4B81" w:rsidRDefault="00CB4B8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9B860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46CD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8A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52E27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79C02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C409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60B6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B798BA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000003"/>
    <w:multiLevelType w:val="multilevel"/>
    <w:tmpl w:val="00000003"/>
    <w:name w:val="WW8Num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/>
      </w:rPr>
    </w:lvl>
  </w:abstractNum>
  <w:abstractNum w:abstractNumId="10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4120A4"/>
    <w:multiLevelType w:val="hybridMultilevel"/>
    <w:tmpl w:val="1D8E1FCE"/>
    <w:lvl w:ilvl="0" w:tplc="1EDC355A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2C3B29"/>
    <w:multiLevelType w:val="hybridMultilevel"/>
    <w:tmpl w:val="2EFAB97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B5A2BF6"/>
    <w:multiLevelType w:val="hybridMultilevel"/>
    <w:tmpl w:val="FB1609AE"/>
    <w:lvl w:ilvl="0" w:tplc="84FC315C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000000" w:themeColor="text1"/>
        <w:sz w:val="24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12445BA1"/>
    <w:multiLevelType w:val="hybridMultilevel"/>
    <w:tmpl w:val="B10806F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7874432"/>
    <w:multiLevelType w:val="hybridMultilevel"/>
    <w:tmpl w:val="EC0084AE"/>
    <w:lvl w:ilvl="0" w:tplc="0413000F">
      <w:start w:val="1"/>
      <w:numFmt w:val="decimal"/>
      <w:lvlText w:val="%1."/>
      <w:lvlJc w:val="left"/>
      <w:pPr>
        <w:ind w:left="1401" w:hanging="360"/>
      </w:pPr>
    </w:lvl>
    <w:lvl w:ilvl="1" w:tplc="04130019" w:tentative="1">
      <w:start w:val="1"/>
      <w:numFmt w:val="lowerLetter"/>
      <w:lvlText w:val="%2."/>
      <w:lvlJc w:val="left"/>
      <w:pPr>
        <w:ind w:left="2121" w:hanging="360"/>
      </w:pPr>
    </w:lvl>
    <w:lvl w:ilvl="2" w:tplc="0413001B" w:tentative="1">
      <w:start w:val="1"/>
      <w:numFmt w:val="lowerRoman"/>
      <w:lvlText w:val="%3."/>
      <w:lvlJc w:val="right"/>
      <w:pPr>
        <w:ind w:left="2841" w:hanging="180"/>
      </w:pPr>
    </w:lvl>
    <w:lvl w:ilvl="3" w:tplc="0413000F" w:tentative="1">
      <w:start w:val="1"/>
      <w:numFmt w:val="decimal"/>
      <w:lvlText w:val="%4."/>
      <w:lvlJc w:val="left"/>
      <w:pPr>
        <w:ind w:left="3561" w:hanging="360"/>
      </w:pPr>
    </w:lvl>
    <w:lvl w:ilvl="4" w:tplc="04130019" w:tentative="1">
      <w:start w:val="1"/>
      <w:numFmt w:val="lowerLetter"/>
      <w:lvlText w:val="%5."/>
      <w:lvlJc w:val="left"/>
      <w:pPr>
        <w:ind w:left="4281" w:hanging="360"/>
      </w:pPr>
    </w:lvl>
    <w:lvl w:ilvl="5" w:tplc="0413001B" w:tentative="1">
      <w:start w:val="1"/>
      <w:numFmt w:val="lowerRoman"/>
      <w:lvlText w:val="%6."/>
      <w:lvlJc w:val="right"/>
      <w:pPr>
        <w:ind w:left="5001" w:hanging="180"/>
      </w:pPr>
    </w:lvl>
    <w:lvl w:ilvl="6" w:tplc="0413000F" w:tentative="1">
      <w:start w:val="1"/>
      <w:numFmt w:val="decimal"/>
      <w:lvlText w:val="%7."/>
      <w:lvlJc w:val="left"/>
      <w:pPr>
        <w:ind w:left="5721" w:hanging="360"/>
      </w:pPr>
    </w:lvl>
    <w:lvl w:ilvl="7" w:tplc="04130019" w:tentative="1">
      <w:start w:val="1"/>
      <w:numFmt w:val="lowerLetter"/>
      <w:lvlText w:val="%8."/>
      <w:lvlJc w:val="left"/>
      <w:pPr>
        <w:ind w:left="6441" w:hanging="360"/>
      </w:pPr>
    </w:lvl>
    <w:lvl w:ilvl="8" w:tplc="0413001B" w:tentative="1">
      <w:start w:val="1"/>
      <w:numFmt w:val="lowerRoman"/>
      <w:lvlText w:val="%9."/>
      <w:lvlJc w:val="right"/>
      <w:pPr>
        <w:ind w:left="7161" w:hanging="180"/>
      </w:pPr>
    </w:lvl>
  </w:abstractNum>
  <w:abstractNum w:abstractNumId="16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E555FEF"/>
    <w:multiLevelType w:val="hybridMultilevel"/>
    <w:tmpl w:val="50F0923E"/>
    <w:lvl w:ilvl="0" w:tplc="A2CC0C32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533E05"/>
    <w:multiLevelType w:val="hybridMultilevel"/>
    <w:tmpl w:val="FF805C4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3AB21F3"/>
    <w:multiLevelType w:val="hybridMultilevel"/>
    <w:tmpl w:val="FC1EC9CA"/>
    <w:lvl w:ilvl="0" w:tplc="1B3080A6">
      <w:start w:val="7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6F70BE2"/>
    <w:multiLevelType w:val="hybridMultilevel"/>
    <w:tmpl w:val="55CCF4F2"/>
    <w:lvl w:ilvl="0" w:tplc="7E3085D2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 w:val="0"/>
        <w:bCs/>
        <w:sz w:val="18"/>
        <w:szCs w:val="18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B1E4DA5"/>
    <w:multiLevelType w:val="hybridMultilevel"/>
    <w:tmpl w:val="F834A75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  <w:sz w:val="24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072786"/>
    <w:multiLevelType w:val="hybridMultilevel"/>
    <w:tmpl w:val="F79CD8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7523DB"/>
    <w:multiLevelType w:val="hybridMultilevel"/>
    <w:tmpl w:val="85B261E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B11FBE"/>
    <w:multiLevelType w:val="multilevel"/>
    <w:tmpl w:val="A86E0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bullet"/>
      <w:lvlText w:val="-"/>
      <w:lvlJc w:val="left"/>
      <w:pPr>
        <w:ind w:left="1440" w:hanging="360"/>
      </w:pPr>
      <w:rPr>
        <w:rFonts w:ascii="Verdana" w:eastAsiaTheme="minorHAnsi" w:hAnsi="Verdana" w:cstheme="minorBidi" w:hint="default"/>
        <w:b w:val="0"/>
        <w:color w:val="000000" w:themeColor="text1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3E13F15"/>
    <w:multiLevelType w:val="hybridMultilevel"/>
    <w:tmpl w:val="A1860F00"/>
    <w:lvl w:ilvl="0" w:tplc="5BB6DC14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D520BE2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2" w:tplc="0413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472B05F0"/>
    <w:multiLevelType w:val="hybridMultilevel"/>
    <w:tmpl w:val="DE96D3C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E9205C"/>
    <w:multiLevelType w:val="hybridMultilevel"/>
    <w:tmpl w:val="7C8096B4"/>
    <w:lvl w:ilvl="0" w:tplc="FC9205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74738A"/>
    <w:multiLevelType w:val="hybridMultilevel"/>
    <w:tmpl w:val="66E26728"/>
    <w:lvl w:ilvl="0" w:tplc="1B3080A6">
      <w:start w:val="7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7923E8"/>
    <w:multiLevelType w:val="hybridMultilevel"/>
    <w:tmpl w:val="3AFA035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BA2F65"/>
    <w:multiLevelType w:val="hybridMultilevel"/>
    <w:tmpl w:val="E6106FFA"/>
    <w:lvl w:ilvl="0" w:tplc="EF6A6D5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8E2F69"/>
    <w:multiLevelType w:val="hybridMultilevel"/>
    <w:tmpl w:val="55CCF4F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 w:val="0"/>
        <w:bCs/>
        <w:sz w:val="18"/>
        <w:szCs w:val="1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ED3F6D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758616C"/>
    <w:multiLevelType w:val="hybridMultilevel"/>
    <w:tmpl w:val="BDFE7008"/>
    <w:lvl w:ilvl="0" w:tplc="CDF6CBE6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i w:val="0"/>
        <w:color w:val="000000"/>
        <w:sz w:val="22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7922AD7"/>
    <w:multiLevelType w:val="hybridMultilevel"/>
    <w:tmpl w:val="27EE544C"/>
    <w:lvl w:ilvl="0" w:tplc="1D5A5B32">
      <w:numFmt w:val="bullet"/>
      <w:lvlText w:val="-"/>
      <w:lvlJc w:val="left"/>
      <w:pPr>
        <w:ind w:left="1080" w:hanging="360"/>
      </w:pPr>
      <w:rPr>
        <w:rFonts w:ascii="Verdana" w:eastAsia="Times New Roman" w:hAnsi="Verdana" w:cstheme="minorBidi" w:hint="default"/>
        <w:i w:val="0"/>
        <w:color w:val="000000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E197D1E"/>
    <w:multiLevelType w:val="hybridMultilevel"/>
    <w:tmpl w:val="CFEC227E"/>
    <w:lvl w:ilvl="0" w:tplc="EB14F78E">
      <w:start w:val="1"/>
      <w:numFmt w:val="decimal"/>
      <w:lvlText w:val="%1."/>
      <w:lvlJc w:val="left"/>
      <w:pPr>
        <w:ind w:left="720" w:hanging="360"/>
      </w:pPr>
      <w:rPr>
        <w:i w:val="0"/>
        <w:iCs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1D099B"/>
    <w:multiLevelType w:val="hybridMultilevel"/>
    <w:tmpl w:val="5A502A4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113191"/>
    <w:multiLevelType w:val="hybridMultilevel"/>
    <w:tmpl w:val="28046FA2"/>
    <w:lvl w:ilvl="0" w:tplc="BFD284E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b w:val="0"/>
        <w:color w:val="000000" w:themeColor="text1"/>
        <w:sz w:val="22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0039">
    <w:abstractNumId w:val="11"/>
  </w:num>
  <w:num w:numId="2" w16cid:durableId="592475330">
    <w:abstractNumId w:val="7"/>
  </w:num>
  <w:num w:numId="3" w16cid:durableId="369036821">
    <w:abstractNumId w:val="6"/>
  </w:num>
  <w:num w:numId="4" w16cid:durableId="2053382029">
    <w:abstractNumId w:val="5"/>
  </w:num>
  <w:num w:numId="5" w16cid:durableId="92552283">
    <w:abstractNumId w:val="4"/>
  </w:num>
  <w:num w:numId="6" w16cid:durableId="1881818312">
    <w:abstractNumId w:val="8"/>
  </w:num>
  <w:num w:numId="7" w16cid:durableId="136188365">
    <w:abstractNumId w:val="3"/>
  </w:num>
  <w:num w:numId="8" w16cid:durableId="1258103535">
    <w:abstractNumId w:val="2"/>
  </w:num>
  <w:num w:numId="9" w16cid:durableId="1088695270">
    <w:abstractNumId w:val="1"/>
  </w:num>
  <w:num w:numId="10" w16cid:durableId="1298607557">
    <w:abstractNumId w:val="0"/>
  </w:num>
  <w:num w:numId="11" w16cid:durableId="1643844982">
    <w:abstractNumId w:val="10"/>
  </w:num>
  <w:num w:numId="12" w16cid:durableId="1662195673">
    <w:abstractNumId w:val="16"/>
  </w:num>
  <w:num w:numId="13" w16cid:durableId="1483084042">
    <w:abstractNumId w:val="29"/>
  </w:num>
  <w:num w:numId="14" w16cid:durableId="1315180684">
    <w:abstractNumId w:val="17"/>
  </w:num>
  <w:num w:numId="15" w16cid:durableId="577640645">
    <w:abstractNumId w:val="37"/>
  </w:num>
  <w:num w:numId="16" w16cid:durableId="491027808">
    <w:abstractNumId w:val="22"/>
  </w:num>
  <w:num w:numId="17" w16cid:durableId="183792332">
    <w:abstractNumId w:val="33"/>
  </w:num>
  <w:num w:numId="18" w16cid:durableId="820997876">
    <w:abstractNumId w:val="23"/>
  </w:num>
  <w:num w:numId="19" w16cid:durableId="567421279">
    <w:abstractNumId w:val="12"/>
  </w:num>
  <w:num w:numId="20" w16cid:durableId="1478035975">
    <w:abstractNumId w:val="31"/>
  </w:num>
  <w:num w:numId="21" w16cid:durableId="1418595885">
    <w:abstractNumId w:val="36"/>
  </w:num>
  <w:num w:numId="22" w16cid:durableId="189883791">
    <w:abstractNumId w:val="24"/>
  </w:num>
  <w:num w:numId="23" w16cid:durableId="1754933897">
    <w:abstractNumId w:val="27"/>
  </w:num>
  <w:num w:numId="24" w16cid:durableId="768820618">
    <w:abstractNumId w:val="9"/>
  </w:num>
  <w:num w:numId="25" w16cid:durableId="1358964345">
    <w:abstractNumId w:val="15"/>
  </w:num>
  <w:num w:numId="26" w16cid:durableId="1493108837">
    <w:abstractNumId w:val="26"/>
  </w:num>
  <w:num w:numId="27" w16cid:durableId="71634004">
    <w:abstractNumId w:val="13"/>
  </w:num>
  <w:num w:numId="28" w16cid:durableId="451368003">
    <w:abstractNumId w:val="21"/>
  </w:num>
  <w:num w:numId="29" w16cid:durableId="981613134">
    <w:abstractNumId w:val="25"/>
  </w:num>
  <w:num w:numId="30" w16cid:durableId="491332123">
    <w:abstractNumId w:val="19"/>
  </w:num>
  <w:num w:numId="31" w16cid:durableId="1117289622">
    <w:abstractNumId w:val="28"/>
  </w:num>
  <w:num w:numId="32" w16cid:durableId="7315430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47900054">
    <w:abstractNumId w:val="34"/>
  </w:num>
  <w:num w:numId="34" w16cid:durableId="758334390">
    <w:abstractNumId w:val="30"/>
  </w:num>
  <w:num w:numId="35" w16cid:durableId="1619529054">
    <w:abstractNumId w:val="35"/>
  </w:num>
  <w:num w:numId="36" w16cid:durableId="1221020721">
    <w:abstractNumId w:val="20"/>
  </w:num>
  <w:num w:numId="37" w16cid:durableId="254558553">
    <w:abstractNumId w:val="32"/>
  </w:num>
  <w:num w:numId="38" w16cid:durableId="1631983761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72787410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activeWritingStyle w:appName="MSWord" w:lang="en-GB" w:vendorID="64" w:dllVersion="6" w:nlCheck="1" w:checkStyle="1"/>
  <w:activeWritingStyle w:appName="MSWord" w:lang="de-DE" w:vendorID="64" w:dllVersion="6" w:nlCheck="1" w:checkStyle="1"/>
  <w:activeWritingStyle w:appName="MSWord" w:lang="fr-FR" w:vendorID="64" w:dllVersion="6" w:nlCheck="1" w:checkStyle="1"/>
  <w:activeWritingStyle w:appName="MSWord" w:lang="nl-NL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AES" w:cryptAlgorithmClass="hash" w:cryptAlgorithmType="typeAny" w:cryptAlgorithmSid="14" w:cryptSpinCount="100000" w:hash="x52MXetGYlZtJnEGnZbEOAsH8ic2Vz3jh3Fv6LsX/4RLkbDii0BtMga9BpkW/Yk0njTApQp7HUMINUZx81Cxzw==" w:salt="93YMxNQoTHd14l/AaF1CEw=="/>
  <w:defaultTabStop w:val="227"/>
  <w:hyphenationZone w:val="425"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mbTaal" w:val="Nederlands"/>
    <w:docVar w:name="lstMinDienst" w:val="2"/>
    <w:docVar w:name="NieuwDocument" w:val="0"/>
  </w:docVars>
  <w:rsids>
    <w:rsidRoot w:val="000F3941"/>
    <w:rsid w:val="00007784"/>
    <w:rsid w:val="000339A2"/>
    <w:rsid w:val="00046599"/>
    <w:rsid w:val="000A671B"/>
    <w:rsid w:val="000E120D"/>
    <w:rsid w:val="000E32FB"/>
    <w:rsid w:val="000F3941"/>
    <w:rsid w:val="000F6468"/>
    <w:rsid w:val="000F79D5"/>
    <w:rsid w:val="00104C1D"/>
    <w:rsid w:val="0011491F"/>
    <w:rsid w:val="00114927"/>
    <w:rsid w:val="001157BB"/>
    <w:rsid w:val="0011698C"/>
    <w:rsid w:val="001376A1"/>
    <w:rsid w:val="001505D0"/>
    <w:rsid w:val="00152EF3"/>
    <w:rsid w:val="00193B83"/>
    <w:rsid w:val="001B633E"/>
    <w:rsid w:val="0022580F"/>
    <w:rsid w:val="00233298"/>
    <w:rsid w:val="002516FE"/>
    <w:rsid w:val="002951BD"/>
    <w:rsid w:val="002A3A0D"/>
    <w:rsid w:val="002B3DB1"/>
    <w:rsid w:val="002C0DA2"/>
    <w:rsid w:val="002C4498"/>
    <w:rsid w:val="002C4A70"/>
    <w:rsid w:val="002E672E"/>
    <w:rsid w:val="0033285B"/>
    <w:rsid w:val="00352202"/>
    <w:rsid w:val="003919AB"/>
    <w:rsid w:val="003B5470"/>
    <w:rsid w:val="003C1341"/>
    <w:rsid w:val="003D50BE"/>
    <w:rsid w:val="003D6CA8"/>
    <w:rsid w:val="003F1694"/>
    <w:rsid w:val="003F2703"/>
    <w:rsid w:val="003F3BE8"/>
    <w:rsid w:val="004048B3"/>
    <w:rsid w:val="00423AA7"/>
    <w:rsid w:val="00427195"/>
    <w:rsid w:val="00471C36"/>
    <w:rsid w:val="004A1DA2"/>
    <w:rsid w:val="004B6A6D"/>
    <w:rsid w:val="00533353"/>
    <w:rsid w:val="005401F3"/>
    <w:rsid w:val="00546FD5"/>
    <w:rsid w:val="00580A39"/>
    <w:rsid w:val="00593914"/>
    <w:rsid w:val="00594076"/>
    <w:rsid w:val="00594A0E"/>
    <w:rsid w:val="0059601E"/>
    <w:rsid w:val="005B6F86"/>
    <w:rsid w:val="005B703E"/>
    <w:rsid w:val="005D1CC1"/>
    <w:rsid w:val="005D2FF2"/>
    <w:rsid w:val="00612988"/>
    <w:rsid w:val="006241EE"/>
    <w:rsid w:val="00626D31"/>
    <w:rsid w:val="00640B43"/>
    <w:rsid w:val="00666622"/>
    <w:rsid w:val="006B64C8"/>
    <w:rsid w:val="006D2FD7"/>
    <w:rsid w:val="006E4AAD"/>
    <w:rsid w:val="006E7C8E"/>
    <w:rsid w:val="006F1C2D"/>
    <w:rsid w:val="007002A3"/>
    <w:rsid w:val="007150C0"/>
    <w:rsid w:val="00715E7A"/>
    <w:rsid w:val="00725AB0"/>
    <w:rsid w:val="00731483"/>
    <w:rsid w:val="00770E8D"/>
    <w:rsid w:val="007772AC"/>
    <w:rsid w:val="007E5988"/>
    <w:rsid w:val="008107DD"/>
    <w:rsid w:val="00847B88"/>
    <w:rsid w:val="00852A4B"/>
    <w:rsid w:val="00870CDC"/>
    <w:rsid w:val="00880893"/>
    <w:rsid w:val="0088142D"/>
    <w:rsid w:val="00886B58"/>
    <w:rsid w:val="008944F6"/>
    <w:rsid w:val="008C17F6"/>
    <w:rsid w:val="008D4A21"/>
    <w:rsid w:val="008E1F61"/>
    <w:rsid w:val="008E34BD"/>
    <w:rsid w:val="008E40AB"/>
    <w:rsid w:val="008E40CF"/>
    <w:rsid w:val="008E4F2F"/>
    <w:rsid w:val="00905F8C"/>
    <w:rsid w:val="00912FEC"/>
    <w:rsid w:val="00915CA0"/>
    <w:rsid w:val="009803CD"/>
    <w:rsid w:val="009862CF"/>
    <w:rsid w:val="009948DE"/>
    <w:rsid w:val="00996458"/>
    <w:rsid w:val="009A3950"/>
    <w:rsid w:val="009D1C3E"/>
    <w:rsid w:val="009E7B7E"/>
    <w:rsid w:val="009F618A"/>
    <w:rsid w:val="00A10564"/>
    <w:rsid w:val="00A35748"/>
    <w:rsid w:val="00A77398"/>
    <w:rsid w:val="00A82455"/>
    <w:rsid w:val="00AD19F8"/>
    <w:rsid w:val="00AF256D"/>
    <w:rsid w:val="00B12AB9"/>
    <w:rsid w:val="00B215B1"/>
    <w:rsid w:val="00B6142D"/>
    <w:rsid w:val="00BB37D6"/>
    <w:rsid w:val="00BB6B13"/>
    <w:rsid w:val="00BC236A"/>
    <w:rsid w:val="00BC2AAD"/>
    <w:rsid w:val="00BC2DE5"/>
    <w:rsid w:val="00BC5816"/>
    <w:rsid w:val="00BE0E40"/>
    <w:rsid w:val="00BE213A"/>
    <w:rsid w:val="00C05B0C"/>
    <w:rsid w:val="00C05E66"/>
    <w:rsid w:val="00C22DC3"/>
    <w:rsid w:val="00C46098"/>
    <w:rsid w:val="00C56A06"/>
    <w:rsid w:val="00C764F4"/>
    <w:rsid w:val="00C76FBF"/>
    <w:rsid w:val="00C82803"/>
    <w:rsid w:val="00CA6954"/>
    <w:rsid w:val="00CB4B81"/>
    <w:rsid w:val="00CB4E36"/>
    <w:rsid w:val="00CC3864"/>
    <w:rsid w:val="00CC5FF3"/>
    <w:rsid w:val="00CD7FAE"/>
    <w:rsid w:val="00D008B7"/>
    <w:rsid w:val="00D10554"/>
    <w:rsid w:val="00D20F7E"/>
    <w:rsid w:val="00D23BC3"/>
    <w:rsid w:val="00D46B36"/>
    <w:rsid w:val="00D6020E"/>
    <w:rsid w:val="00D700CB"/>
    <w:rsid w:val="00D877D2"/>
    <w:rsid w:val="00DA4025"/>
    <w:rsid w:val="00DA4F0D"/>
    <w:rsid w:val="00DB5D76"/>
    <w:rsid w:val="00DD5415"/>
    <w:rsid w:val="00DD6C8F"/>
    <w:rsid w:val="00DD6ED0"/>
    <w:rsid w:val="00DE4EEA"/>
    <w:rsid w:val="00E02AEA"/>
    <w:rsid w:val="00E17BC7"/>
    <w:rsid w:val="00E63139"/>
    <w:rsid w:val="00E654F8"/>
    <w:rsid w:val="00E72BD0"/>
    <w:rsid w:val="00E94449"/>
    <w:rsid w:val="00EA5F99"/>
    <w:rsid w:val="00EB268E"/>
    <w:rsid w:val="00EB688D"/>
    <w:rsid w:val="00EE06F6"/>
    <w:rsid w:val="00EE6008"/>
    <w:rsid w:val="00EF2CA4"/>
    <w:rsid w:val="00F14C9B"/>
    <w:rsid w:val="00F46999"/>
    <w:rsid w:val="00F50AC4"/>
    <w:rsid w:val="00F60F4E"/>
    <w:rsid w:val="00F630E4"/>
    <w:rsid w:val="00F85A3D"/>
    <w:rsid w:val="00F9137E"/>
    <w:rsid w:val="00FD4A76"/>
    <w:rsid w:val="00FF130C"/>
    <w:rsid w:val="00FF5DE1"/>
    <w:rsid w:val="00FF6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5DEA6A9"/>
  <w15:docId w15:val="{24234409-F3F1-4669-AE6A-EB8F1E082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3C1341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Kop1">
    <w:name w:val="heading 1"/>
    <w:basedOn w:val="Standaard"/>
    <w:next w:val="Standaard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qFormat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pPr>
      <w:tabs>
        <w:tab w:val="center" w:pos="4536"/>
        <w:tab w:val="right" w:pos="9072"/>
      </w:tabs>
    </w:pPr>
  </w:style>
  <w:style w:type="paragraph" w:customStyle="1" w:styleId="Huisstijl-Legeregel">
    <w:name w:val="Huisstijl-Legeregel"/>
    <w:basedOn w:val="Huisstijl-Adres"/>
    <w:pPr>
      <w:spacing w:line="100" w:lineRule="exact"/>
    </w:pPr>
  </w:style>
  <w:style w:type="paragraph" w:customStyle="1" w:styleId="Huisstijl-Adres">
    <w:name w:val="Huisstijl-Adres"/>
    <w:basedOn w:val="Standaard"/>
    <w:pPr>
      <w:tabs>
        <w:tab w:val="left" w:pos="192"/>
      </w:tabs>
      <w:adjustRightInd w:val="0"/>
      <w:spacing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basedOn w:val="Standaardalinea-lettertype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pPr>
      <w:spacing w:after="92" w:line="180" w:lineRule="exact"/>
    </w:pPr>
    <w:rPr>
      <w:noProof/>
      <w:sz w:val="13"/>
    </w:rPr>
  </w:style>
  <w:style w:type="paragraph" w:styleId="Voetnoottekst">
    <w:name w:val="footnote text"/>
    <w:basedOn w:val="Standaard"/>
    <w:rPr>
      <w:sz w:val="13"/>
      <w:szCs w:val="20"/>
    </w:rPr>
  </w:style>
  <w:style w:type="paragraph" w:customStyle="1" w:styleId="Huisstijl-Rubricering">
    <w:name w:val="Huisstijl-Rubricering"/>
    <w:basedOn w:val="Standaard"/>
    <w:pPr>
      <w:adjustRightInd w:val="0"/>
      <w:spacing w:line="180" w:lineRule="exact"/>
    </w:pPr>
    <w:rPr>
      <w:rFonts w:cs="Verdana-Bold"/>
      <w:b/>
      <w:bCs/>
      <w:smallCaps/>
      <w:noProof/>
      <w:sz w:val="16"/>
      <w:szCs w:val="13"/>
    </w:rPr>
  </w:style>
  <w:style w:type="paragraph" w:customStyle="1" w:styleId="Huisstijl-NAW">
    <w:name w:val="Huisstijl-NAW"/>
    <w:basedOn w:val="Standaard"/>
    <w:pPr>
      <w:adjustRightInd w:val="0"/>
    </w:pPr>
    <w:rPr>
      <w:rFonts w:cs="Verdana"/>
      <w:noProof/>
      <w:szCs w:val="18"/>
    </w:rPr>
  </w:style>
  <w:style w:type="character" w:styleId="Hyperlink">
    <w:name w:val="Hyperlink"/>
    <w:basedOn w:val="Standaardalinea-lettertype"/>
    <w:uiPriority w:val="99"/>
    <w:rPr>
      <w:color w:val="0000FF"/>
      <w:u w:val="single"/>
    </w:rPr>
  </w:style>
  <w:style w:type="paragraph" w:customStyle="1" w:styleId="Huisstijl-Retouradres">
    <w:name w:val="Huisstijl-Retouradres"/>
    <w:basedOn w:val="Standaard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pPr>
      <w:spacing w:before="90" w:after="0"/>
    </w:pPr>
    <w:rPr>
      <w:b/>
    </w:rPr>
  </w:style>
  <w:style w:type="paragraph" w:customStyle="1" w:styleId="Huisstijl-Voorwaarden">
    <w:name w:val="Huisstijl-Voorwaarden"/>
    <w:basedOn w:val="Standaard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pPr>
      <w:spacing w:line="180" w:lineRule="exact"/>
    </w:pPr>
    <w:rPr>
      <w:noProof/>
      <w:sz w:val="13"/>
    </w:rPr>
  </w:style>
  <w:style w:type="character" w:styleId="Voetnootmarkering">
    <w:name w:val="footnote reference"/>
    <w:basedOn w:val="Standaardalinea-lettertype"/>
    <w:rPr>
      <w:vertAlign w:val="superscript"/>
    </w:rPr>
  </w:style>
  <w:style w:type="paragraph" w:styleId="Lijstopsomteken2">
    <w:name w:val="List Bullet 2"/>
    <w:basedOn w:val="Standaard"/>
    <w:pPr>
      <w:numPr>
        <w:numId w:val="14"/>
      </w:numPr>
      <w:tabs>
        <w:tab w:val="clear" w:pos="227"/>
        <w:tab w:val="left" w:pos="454"/>
      </w:tabs>
      <w:ind w:left="454" w:hanging="227"/>
    </w:pPr>
    <w:rPr>
      <w:noProof/>
    </w:rPr>
  </w:style>
  <w:style w:type="paragraph" w:customStyle="1" w:styleId="CustomerCode">
    <w:name w:val="CustomerCode"/>
    <w:basedOn w:val="Standaard"/>
    <w:rPr>
      <w:rFonts w:ascii="KIX Barcode" w:hAnsi="KIX Barcode"/>
      <w:sz w:val="20"/>
      <w:szCs w:val="18"/>
    </w:rPr>
  </w:style>
  <w:style w:type="paragraph" w:customStyle="1" w:styleId="Slogan">
    <w:name w:val="Slogan"/>
    <w:basedOn w:val="Huisstijl-Rubricering"/>
    <w:rPr>
      <w:sz w:val="13"/>
    </w:rPr>
  </w:style>
  <w:style w:type="character" w:styleId="Paginanummer">
    <w:name w:val="page number"/>
    <w:basedOn w:val="Standaardalinea-lettertype"/>
  </w:style>
  <w:style w:type="paragraph" w:styleId="Ondertitel">
    <w:name w:val="Subtitle"/>
    <w:basedOn w:val="Standaard"/>
    <w:next w:val="Standaard"/>
    <w:qFormat/>
    <w:pPr>
      <w:spacing w:line="320" w:lineRule="atLeast"/>
      <w:outlineLvl w:val="1"/>
    </w:pPr>
    <w:rPr>
      <w:sz w:val="24"/>
    </w:rPr>
  </w:style>
  <w:style w:type="paragraph" w:styleId="Titel">
    <w:name w:val="Title"/>
    <w:basedOn w:val="Standaard"/>
    <w:qFormat/>
    <w:pPr>
      <w:spacing w:line="320" w:lineRule="atLeast"/>
      <w:outlineLvl w:val="0"/>
    </w:pPr>
    <w:rPr>
      <w:rFonts w:cs="Arial"/>
      <w:bCs/>
      <w:kern w:val="28"/>
      <w:sz w:val="64"/>
      <w:szCs w:val="64"/>
    </w:rPr>
  </w:style>
  <w:style w:type="paragraph" w:styleId="Ballontekst">
    <w:name w:val="Balloon Text"/>
    <w:basedOn w:val="Standaard"/>
    <w:link w:val="BallontekstChar"/>
    <w:rsid w:val="0023329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233298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uiPriority w:val="59"/>
    <w:rsid w:val="000F394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semiHidden/>
    <w:unhideWhenUsed/>
    <w:rsid w:val="00EF2CA4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EF2CA4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EF2CA4"/>
    <w:rPr>
      <w:rFonts w:asciiTheme="minorHAnsi" w:eastAsiaTheme="minorHAnsi" w:hAnsiTheme="minorHAnsi" w:cstheme="minorBidi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EF2CA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EF2CA4"/>
    <w:rPr>
      <w:rFonts w:asciiTheme="minorHAnsi" w:eastAsiaTheme="minorHAnsi" w:hAnsiTheme="minorHAnsi" w:cstheme="minorBidi"/>
      <w:b/>
      <w:bCs/>
      <w:lang w:eastAsia="en-US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B5470"/>
    <w:rPr>
      <w:color w:val="605E5C"/>
      <w:shd w:val="clear" w:color="auto" w:fill="E1DFDD"/>
    </w:rPr>
  </w:style>
  <w:style w:type="character" w:styleId="Tekstvantijdelijkeaanduiding">
    <w:name w:val="Placeholder Text"/>
    <w:basedOn w:val="Standaardalinea-lettertype"/>
    <w:uiPriority w:val="99"/>
    <w:semiHidden/>
    <w:rsid w:val="006B64C8"/>
    <w:rPr>
      <w:color w:val="808080"/>
    </w:rPr>
  </w:style>
  <w:style w:type="paragraph" w:styleId="Lijstalinea">
    <w:name w:val="List Paragraph"/>
    <w:basedOn w:val="Standaard"/>
    <w:uiPriority w:val="34"/>
    <w:qFormat/>
    <w:rsid w:val="00046599"/>
    <w:pPr>
      <w:ind w:left="720"/>
      <w:contextualSpacing/>
    </w:pPr>
  </w:style>
  <w:style w:type="table" w:styleId="Onopgemaaktetabel4">
    <w:name w:val="Plain Table 4"/>
    <w:basedOn w:val="Standaardtabel"/>
    <w:uiPriority w:val="44"/>
    <w:rsid w:val="00580A39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VoettekstChar">
    <w:name w:val="Voettekst Char"/>
    <w:basedOn w:val="Standaardalinea-lettertype"/>
    <w:link w:val="Voettekst"/>
    <w:uiPriority w:val="99"/>
    <w:rsid w:val="00580A39"/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Onopgemaaktetabel3">
    <w:name w:val="Plain Table 3"/>
    <w:basedOn w:val="Standaardtabel"/>
    <w:uiPriority w:val="43"/>
    <w:rsid w:val="00E63139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Normaalweb">
    <w:name w:val="Normal (Web)"/>
    <w:basedOn w:val="Standaard"/>
    <w:uiPriority w:val="99"/>
    <w:unhideWhenUsed/>
    <w:rsid w:val="00C460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Revisie">
    <w:name w:val="Revision"/>
    <w:hidden/>
    <w:uiPriority w:val="99"/>
    <w:semiHidden/>
    <w:rsid w:val="00C05B0C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lattetekst">
    <w:name w:val="Body Text"/>
    <w:basedOn w:val="Standaard"/>
    <w:link w:val="PlattetekstChar"/>
    <w:rsid w:val="00D23BC3"/>
    <w:pPr>
      <w:spacing w:after="0" w:line="240" w:lineRule="auto"/>
    </w:pPr>
    <w:rPr>
      <w:rFonts w:ascii="Arial" w:eastAsia="MS Mincho" w:hAnsi="Arial" w:cs="Times New Roman"/>
      <w:i/>
      <w:szCs w:val="20"/>
      <w:lang w:eastAsia="nl-NL"/>
    </w:rPr>
  </w:style>
  <w:style w:type="character" w:customStyle="1" w:styleId="PlattetekstChar">
    <w:name w:val="Platte tekst Char"/>
    <w:basedOn w:val="Standaardalinea-lettertype"/>
    <w:link w:val="Plattetekst"/>
    <w:rsid w:val="00D23BC3"/>
    <w:rPr>
      <w:rFonts w:ascii="Arial" w:eastAsia="MS Mincho" w:hAnsi="Arial"/>
      <w:i/>
      <w:sz w:val="22"/>
    </w:rPr>
  </w:style>
  <w:style w:type="character" w:customStyle="1" w:styleId="cf01">
    <w:name w:val="cf01"/>
    <w:basedOn w:val="Standaardalinea-lettertype"/>
    <w:rsid w:val="005B703E"/>
    <w:rPr>
      <w:rFonts w:ascii="Segoe UI" w:hAnsi="Segoe UI" w:cs="Segoe UI" w:hint="default"/>
      <w:b/>
      <w:bCs/>
      <w:sz w:val="18"/>
      <w:szCs w:val="18"/>
    </w:rPr>
  </w:style>
  <w:style w:type="character" w:customStyle="1" w:styleId="cf11">
    <w:name w:val="cf11"/>
    <w:basedOn w:val="Standaardalinea-lettertype"/>
    <w:rsid w:val="005B703E"/>
    <w:rPr>
      <w:rFonts w:ascii="Segoe UI" w:hAnsi="Segoe UI" w:cs="Segoe UI" w:hint="default"/>
      <w:sz w:val="18"/>
      <w:szCs w:val="18"/>
    </w:rPr>
  </w:style>
  <w:style w:type="character" w:customStyle="1" w:styleId="cf21">
    <w:name w:val="cf21"/>
    <w:basedOn w:val="Standaardalinea-lettertype"/>
    <w:rsid w:val="005B703E"/>
    <w:rPr>
      <w:rFonts w:ascii="Segoe UI" w:hAnsi="Segoe UI" w:cs="Segoe UI" w:hint="default"/>
      <w:b/>
      <w:bCs/>
      <w:sz w:val="18"/>
      <w:szCs w:val="18"/>
    </w:rPr>
  </w:style>
  <w:style w:type="table" w:styleId="Tabelrasterlicht">
    <w:name w:val="Grid Table Light"/>
    <w:basedOn w:val="Standaardtabel"/>
    <w:uiPriority w:val="40"/>
    <w:rsid w:val="009A395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023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8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2F6F3D7EECE74994A504D16E5935ED" ma:contentTypeVersion="16" ma:contentTypeDescription="Een nieuw document maken." ma:contentTypeScope="" ma:versionID="6e543f31aa53c16d034827d15c8223ee">
  <xsd:schema xmlns:xsd="http://www.w3.org/2001/XMLSchema" xmlns:xs="http://www.w3.org/2001/XMLSchema" xmlns:p="http://schemas.microsoft.com/office/2006/metadata/properties" xmlns:ns2="4fffc4cb-9fd8-4ed8-84db-bd9dd1f8a28b" xmlns:ns3="97ea1ec9-6adf-4e2d-8dd2-8bf7c4ea1f37" targetNamespace="http://schemas.microsoft.com/office/2006/metadata/properties" ma:root="true" ma:fieldsID="b204d1a69b974ba272fb4bd975d58f58" ns2:_="" ns3:_="">
    <xsd:import namespace="4fffc4cb-9fd8-4ed8-84db-bd9dd1f8a28b"/>
    <xsd:import namespace="97ea1ec9-6adf-4e2d-8dd2-8bf7c4ea1f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Eigenaar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ffc4cb-9fd8-4ed8-84db-bd9dd1f8a2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Eigenaar" ma:index="12" ma:displayName="Eigenaar" ma:format="Dropdown" ma:list="UserInfo" ma:SharePointGroup="0" ma:internalName="Eigenaar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aeb5d102-68e6-440d-87f4-70862945903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ea1ec9-6adf-4e2d-8dd2-8bf7c4ea1f3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7505b84d-1a10-4fa7-8ebe-e7f2cb8d3922}" ma:internalName="TaxCatchAll" ma:showField="CatchAllData" ma:web="97ea1ec9-6adf-4e2d-8dd2-8bf7c4ea1f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ffc4cb-9fd8-4ed8-84db-bd9dd1f8a28b">
      <Terms xmlns="http://schemas.microsoft.com/office/infopath/2007/PartnerControls"/>
    </lcf76f155ced4ddcb4097134ff3c332f>
    <Eigenaar xmlns="4fffc4cb-9fd8-4ed8-84db-bd9dd1f8a28b">
      <UserInfo>
        <DisplayName/>
        <AccountId/>
        <AccountType/>
      </UserInfo>
    </Eigenaar>
    <TaxCatchAll xmlns="97ea1ec9-6adf-4e2d-8dd2-8bf7c4ea1f37" xsi:nil="true"/>
  </documentManagement>
</p:properties>
</file>

<file path=customXml/itemProps1.xml><?xml version="1.0" encoding="utf-8"?>
<ds:datastoreItem xmlns:ds="http://schemas.openxmlformats.org/officeDocument/2006/customXml" ds:itemID="{BECABB09-5838-43EB-86E7-6E1053CFF0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ffc4cb-9fd8-4ed8-84db-bd9dd1f8a28b"/>
    <ds:schemaRef ds:uri="97ea1ec9-6adf-4e2d-8dd2-8bf7c4ea1f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1EF573-68A1-4917-883D-7413848A03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97ACF8-228B-4E48-9741-D597E8477263}">
  <ds:schemaRefs>
    <ds:schemaRef ds:uri="http://schemas.microsoft.com/office/2006/metadata/properties"/>
    <ds:schemaRef ds:uri="http://schemas.microsoft.com/office/infopath/2007/PartnerControls"/>
    <ds:schemaRef ds:uri="4fffc4cb-9fd8-4ed8-84db-bd9dd1f8a28b"/>
    <ds:schemaRef ds:uri="97ea1ec9-6adf-4e2d-8dd2-8bf7c4ea1f37"/>
  </ds:schemaRefs>
</ds:datastoreItem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233</Words>
  <Characters>1283</Characters>
  <Application>Microsoft Office Word</Application>
  <DocSecurity>8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Voortgangsverslag Agenda Natuurinclusief 2024</vt:lpstr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Voortgangsverslag Agenda Natuurinclusief 2027</dc:title>
  <dc:creator>Rijksdienst voor Ondernemend Nederland</dc:creator>
  <cp:lastModifiedBy>Rijksdienst voor Ondernemend Nederland</cp:lastModifiedBy>
  <cp:revision>2</cp:revision>
  <cp:lastPrinted>2009-05-11T11:10:00Z</cp:lastPrinted>
  <dcterms:created xsi:type="dcterms:W3CDTF">2026-11-03T08:21:00Z</dcterms:created>
  <dcterms:modified xsi:type="dcterms:W3CDTF">2026-11-03T08:21:00Z</dcterms:modified>
  <cp:category>Rijkshuisstijl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e">
    <vt:lpwstr>2.1</vt:lpwstr>
  </property>
  <property fmtid="{D5CDD505-2E9C-101B-9397-08002B2CF9AE}" pid="3" name="Datum Versie">
    <vt:lpwstr>13 oktober 2010</vt:lpwstr>
  </property>
  <property fmtid="{D5CDD505-2E9C-101B-9397-08002B2CF9AE}" pid="4" name="BibliotheekVersie">
    <vt:lpwstr>2.1</vt:lpwstr>
  </property>
  <property fmtid="{D5CDD505-2E9C-101B-9397-08002B2CF9AE}" pid="5" name="MSIP_Label_4bde8109-f994-4a60-a1d3-5c95e2ff3620_Enabled">
    <vt:lpwstr>true</vt:lpwstr>
  </property>
  <property fmtid="{D5CDD505-2E9C-101B-9397-08002B2CF9AE}" pid="6" name="MSIP_Label_4bde8109-f994-4a60-a1d3-5c95e2ff3620_SetDate">
    <vt:lpwstr>2022-12-22T09:36:05Z</vt:lpwstr>
  </property>
  <property fmtid="{D5CDD505-2E9C-101B-9397-08002B2CF9AE}" pid="7" name="MSIP_Label_4bde8109-f994-4a60-a1d3-5c95e2ff3620_Method">
    <vt:lpwstr>Privileged</vt:lpwstr>
  </property>
  <property fmtid="{D5CDD505-2E9C-101B-9397-08002B2CF9AE}" pid="8" name="MSIP_Label_4bde8109-f994-4a60-a1d3-5c95e2ff3620_Name">
    <vt:lpwstr>FLPubliek</vt:lpwstr>
  </property>
  <property fmtid="{D5CDD505-2E9C-101B-9397-08002B2CF9AE}" pid="9" name="MSIP_Label_4bde8109-f994-4a60-a1d3-5c95e2ff3620_SiteId">
    <vt:lpwstr>1321633e-f6b9-44e2-a44f-59b9d264ecb7</vt:lpwstr>
  </property>
  <property fmtid="{D5CDD505-2E9C-101B-9397-08002B2CF9AE}" pid="10" name="MSIP_Label_4bde8109-f994-4a60-a1d3-5c95e2ff3620_ActionId">
    <vt:lpwstr>b59bf5aa-70ec-4840-97c1-1410ed8f01ab</vt:lpwstr>
  </property>
  <property fmtid="{D5CDD505-2E9C-101B-9397-08002B2CF9AE}" pid="11" name="MSIP_Label_4bde8109-f994-4a60-a1d3-5c95e2ff3620_ContentBits">
    <vt:lpwstr>0</vt:lpwstr>
  </property>
  <property fmtid="{D5CDD505-2E9C-101B-9397-08002B2CF9AE}" pid="12" name="ContentTypeId">
    <vt:lpwstr>0x010100422F6F3D7EECE74994A504D16E5935ED</vt:lpwstr>
  </property>
</Properties>
</file>